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6FECF" w14:textId="5C6A5B94" w:rsidR="00DB7FC0" w:rsidRDefault="002A7062" w:rsidP="00DB7FC0">
      <w:pPr>
        <w:jc w:val="center"/>
        <w:rPr>
          <w:rFonts w:ascii="Century" w:hAnsi="Century"/>
          <w:sz w:val="80"/>
          <w:szCs w:val="80"/>
          <w14:textOutline w14:w="9525" w14:cap="rnd" w14:cmpd="sng" w14:algn="ctr">
            <w14:solidFill>
              <w14:srgbClr w14:val="000000"/>
            </w14:solidFill>
            <w14:prstDash w14:val="solid"/>
            <w14:bevel/>
          </w14:textOutline>
        </w:rPr>
      </w:pPr>
      <w:r w:rsidRPr="00925290">
        <w:rPr>
          <w:noProof/>
        </w:rPr>
        <w:drawing>
          <wp:inline distT="0" distB="0" distL="0" distR="0" wp14:anchorId="77481627" wp14:editId="2386CAC2">
            <wp:extent cx="5943600" cy="1584960"/>
            <wp:effectExtent l="0" t="0" r="0" b="0"/>
            <wp:docPr id="1702316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6860" name=""/>
                    <pic:cNvPicPr/>
                  </pic:nvPicPr>
                  <pic:blipFill>
                    <a:blip r:embed="rId8"/>
                    <a:stretch>
                      <a:fillRect/>
                    </a:stretch>
                  </pic:blipFill>
                  <pic:spPr>
                    <a:xfrm>
                      <a:off x="0" y="0"/>
                      <a:ext cx="5943600" cy="1584960"/>
                    </a:xfrm>
                    <a:prstGeom prst="rect">
                      <a:avLst/>
                    </a:prstGeom>
                  </pic:spPr>
                </pic:pic>
              </a:graphicData>
            </a:graphic>
          </wp:inline>
        </w:drawing>
      </w:r>
    </w:p>
    <w:p w14:paraId="615A02F2" w14:textId="77777777" w:rsidR="00DB7FC0" w:rsidRDefault="00DB7FC0" w:rsidP="00DB7FC0">
      <w:pPr>
        <w:jc w:val="center"/>
        <w:rPr>
          <w:rFonts w:ascii="Century" w:hAnsi="Century"/>
          <w:sz w:val="80"/>
          <w:szCs w:val="80"/>
          <w14:textOutline w14:w="9525" w14:cap="rnd" w14:cmpd="sng" w14:algn="ctr">
            <w14:solidFill>
              <w14:srgbClr w14:val="000000"/>
            </w14:solidFill>
            <w14:prstDash w14:val="solid"/>
            <w14:bevel/>
          </w14:textOutline>
        </w:rPr>
      </w:pPr>
    </w:p>
    <w:p w14:paraId="552FDD26" w14:textId="77777777" w:rsidR="00DB7FC0" w:rsidRDefault="00DB7FC0" w:rsidP="00DB7FC0">
      <w:pPr>
        <w:jc w:val="center"/>
        <w:rPr>
          <w:rFonts w:ascii="Century" w:hAnsi="Century"/>
          <w:sz w:val="56"/>
          <w:szCs w:val="56"/>
          <w14:textOutline w14:w="9525" w14:cap="rnd" w14:cmpd="sng" w14:algn="ctr">
            <w14:solidFill>
              <w14:srgbClr w14:val="000000"/>
            </w14:solidFill>
            <w14:prstDash w14:val="solid"/>
            <w14:bevel/>
          </w14:textOutline>
        </w:rPr>
      </w:pPr>
      <w:r w:rsidRPr="00DB7FC0">
        <w:rPr>
          <w:rFonts w:ascii="Century" w:hAnsi="Century"/>
          <w:sz w:val="56"/>
          <w:szCs w:val="56"/>
          <w14:textOutline w14:w="9525" w14:cap="rnd" w14:cmpd="sng" w14:algn="ctr">
            <w14:solidFill>
              <w14:srgbClr w14:val="000000"/>
            </w14:solidFill>
            <w14:prstDash w14:val="solid"/>
            <w14:bevel/>
          </w14:textOutline>
        </w:rPr>
        <w:t>Student Debt Avoidance Program</w:t>
      </w:r>
    </w:p>
    <w:p w14:paraId="2843CF7A" w14:textId="77777777" w:rsidR="00DB7FC0" w:rsidRPr="008052D3" w:rsidRDefault="00DB7FC0" w:rsidP="00DB7FC0">
      <w:pPr>
        <w:jc w:val="center"/>
        <w:rPr>
          <w:rFonts w:ascii="Century" w:hAnsi="Century"/>
          <w:sz w:val="44"/>
          <w:szCs w:val="44"/>
          <w14:textOutline w14:w="9525" w14:cap="rnd" w14:cmpd="sng" w14:algn="ctr">
            <w14:solidFill>
              <w14:srgbClr w14:val="000000"/>
            </w14:solidFill>
            <w14:prstDash w14:val="solid"/>
            <w14:bevel/>
          </w14:textOutline>
        </w:rPr>
      </w:pPr>
      <w:r w:rsidRPr="008052D3">
        <w:rPr>
          <w:rFonts w:ascii="Century" w:hAnsi="Century"/>
          <w:sz w:val="44"/>
          <w:szCs w:val="44"/>
          <w14:textOutline w14:w="9525" w14:cap="rnd" w14:cmpd="sng" w14:algn="ctr">
            <w14:solidFill>
              <w14:srgbClr w14:val="000000"/>
            </w14:solidFill>
            <w14:prstDash w14:val="solid"/>
            <w14:bevel/>
          </w14:textOutline>
        </w:rPr>
        <w:t>(SDAP)</w:t>
      </w:r>
    </w:p>
    <w:p w14:paraId="4C7B3889" w14:textId="77777777" w:rsidR="00DB7FC0" w:rsidRPr="00DB7FC0" w:rsidRDefault="00DB7FC0" w:rsidP="00DB7FC0">
      <w:pPr>
        <w:jc w:val="center"/>
        <w:rPr>
          <w:rFonts w:ascii="Century" w:hAnsi="Century"/>
          <w:sz w:val="72"/>
          <w:szCs w:val="72"/>
          <w14:textOutline w14:w="9525" w14:cap="rnd" w14:cmpd="sng" w14:algn="ctr">
            <w14:solidFill>
              <w14:srgbClr w14:val="000000"/>
            </w14:solidFill>
            <w14:prstDash w14:val="solid"/>
            <w14:bevel/>
          </w14:textOutline>
        </w:rPr>
      </w:pPr>
      <w:r w:rsidRPr="00DB7FC0">
        <w:rPr>
          <w:rFonts w:ascii="Century" w:hAnsi="Century"/>
          <w:sz w:val="72"/>
          <w:szCs w:val="72"/>
          <w14:textOutline w14:w="9525" w14:cap="rnd" w14:cmpd="sng" w14:algn="ctr">
            <w14:solidFill>
              <w14:srgbClr w14:val="000000"/>
            </w14:solidFill>
            <w14:prstDash w14:val="solid"/>
            <w14:bevel/>
          </w14:textOutline>
        </w:rPr>
        <w:t>Career &amp; College Report</w:t>
      </w:r>
    </w:p>
    <w:p w14:paraId="2E34C8F8" w14:textId="77777777" w:rsidR="00951136" w:rsidRDefault="00951136" w:rsidP="00951136">
      <w:pPr>
        <w:pStyle w:val="Signature"/>
      </w:pPr>
    </w:p>
    <w:p w14:paraId="3A0EACD5" w14:textId="77777777" w:rsidR="00951136" w:rsidRDefault="00951136" w:rsidP="00951136">
      <w:pPr>
        <w:pStyle w:val="Signature"/>
      </w:pPr>
    </w:p>
    <w:p w14:paraId="60093FF1" w14:textId="77777777" w:rsidR="00951136" w:rsidRDefault="00951136" w:rsidP="00951136">
      <w:pPr>
        <w:pStyle w:val="Signature"/>
      </w:pPr>
    </w:p>
    <w:p w14:paraId="5DE6F536" w14:textId="77777777" w:rsidR="00951136" w:rsidRPr="00115663" w:rsidRDefault="009736DB" w:rsidP="00951136">
      <w:pPr>
        <w:pStyle w:val="Signature"/>
        <w:jc w:val="center"/>
      </w:pPr>
      <w:r>
        <w:rPr>
          <w:rFonts w:ascii="Georgia" w:hAnsi="Georgia"/>
          <w:color w:val="0000FF"/>
          <w:sz w:val="96"/>
          <w:szCs w:val="96"/>
        </w:rPr>
        <w:t>Name</w:t>
      </w:r>
    </w:p>
    <w:p w14:paraId="005A11B5" w14:textId="77777777" w:rsidR="00951136" w:rsidRDefault="00951136"/>
    <w:p w14:paraId="1A65EE40" w14:textId="77777777" w:rsidR="00951136" w:rsidRDefault="00951136">
      <w:pPr>
        <w:rPr>
          <w:rFonts w:eastAsiaTheme="minorEastAsia"/>
          <w:bCs/>
          <w:szCs w:val="18"/>
        </w:rPr>
      </w:pPr>
    </w:p>
    <w:p w14:paraId="5371C825" w14:textId="77777777" w:rsidR="00951136" w:rsidRDefault="00951136">
      <w:pPr>
        <w:rPr>
          <w:rFonts w:eastAsiaTheme="minorEastAsia"/>
          <w:bCs/>
          <w:szCs w:val="18"/>
        </w:rPr>
      </w:pPr>
      <w:r>
        <w:br w:type="page"/>
      </w:r>
    </w:p>
    <w:tbl>
      <w:tblPr>
        <w:tblStyle w:val="TableGrid"/>
        <w:tblW w:w="0" w:type="auto"/>
        <w:shd w:val="clear" w:color="auto" w:fill="F2F2F2" w:themeFill="background1" w:themeFillShade="F2"/>
        <w:tblLook w:val="04A0" w:firstRow="1" w:lastRow="0" w:firstColumn="1" w:lastColumn="0" w:noHBand="0" w:noVBand="1"/>
      </w:tblPr>
      <w:tblGrid>
        <w:gridCol w:w="5267"/>
        <w:gridCol w:w="5235"/>
      </w:tblGrid>
      <w:tr w:rsidR="00951136" w:rsidRPr="007F0B24" w14:paraId="4706DBCF" w14:textId="77777777" w:rsidTr="00951136">
        <w:tc>
          <w:tcPr>
            <w:tcW w:w="5267" w:type="dxa"/>
            <w:shd w:val="clear" w:color="auto" w:fill="F2F2F2" w:themeFill="background1" w:themeFillShade="F2"/>
          </w:tcPr>
          <w:p w14:paraId="4F1812CE" w14:textId="77777777" w:rsidR="00951136" w:rsidRPr="007F0B24" w:rsidRDefault="00951136" w:rsidP="00591730">
            <w:pPr>
              <w:rPr>
                <w:b/>
                <w:sz w:val="32"/>
                <w:szCs w:val="32"/>
              </w:rPr>
            </w:pPr>
            <w:r w:rsidRPr="007F0B24">
              <w:rPr>
                <w:b/>
                <w:sz w:val="32"/>
                <w:szCs w:val="32"/>
              </w:rPr>
              <w:lastRenderedPageBreak/>
              <w:t>Graduation Year</w:t>
            </w:r>
          </w:p>
        </w:tc>
        <w:tc>
          <w:tcPr>
            <w:tcW w:w="5235" w:type="dxa"/>
            <w:shd w:val="clear" w:color="auto" w:fill="F2F2F2" w:themeFill="background1" w:themeFillShade="F2"/>
          </w:tcPr>
          <w:p w14:paraId="6996534F" w14:textId="77777777" w:rsidR="00951136" w:rsidRPr="007F0B24" w:rsidRDefault="00951136" w:rsidP="00591730">
            <w:pPr>
              <w:jc w:val="center"/>
              <w:rPr>
                <w:b/>
                <w:sz w:val="32"/>
                <w:szCs w:val="32"/>
              </w:rPr>
            </w:pPr>
          </w:p>
        </w:tc>
      </w:tr>
      <w:tr w:rsidR="00951136" w:rsidRPr="005F110D" w14:paraId="6C6F1D00" w14:textId="77777777" w:rsidTr="00951136">
        <w:tc>
          <w:tcPr>
            <w:tcW w:w="5267" w:type="dxa"/>
            <w:shd w:val="clear" w:color="auto" w:fill="F2F2F2" w:themeFill="background1" w:themeFillShade="F2"/>
          </w:tcPr>
          <w:p w14:paraId="6D2B736E" w14:textId="77777777" w:rsidR="00951136" w:rsidRPr="005F110D" w:rsidRDefault="00951136" w:rsidP="00591730">
            <w:pPr>
              <w:rPr>
                <w:b/>
                <w:sz w:val="32"/>
                <w:szCs w:val="32"/>
              </w:rPr>
            </w:pPr>
            <w:r w:rsidRPr="005F110D">
              <w:rPr>
                <w:b/>
                <w:sz w:val="32"/>
                <w:szCs w:val="32"/>
              </w:rPr>
              <w:t>GPA</w:t>
            </w:r>
          </w:p>
        </w:tc>
        <w:tc>
          <w:tcPr>
            <w:tcW w:w="5235" w:type="dxa"/>
            <w:shd w:val="clear" w:color="auto" w:fill="F2F2F2" w:themeFill="background1" w:themeFillShade="F2"/>
          </w:tcPr>
          <w:p w14:paraId="36F83DFE" w14:textId="77777777" w:rsidR="00951136" w:rsidRPr="005F110D" w:rsidRDefault="00951136" w:rsidP="00591730">
            <w:pPr>
              <w:jc w:val="center"/>
              <w:rPr>
                <w:b/>
                <w:sz w:val="32"/>
                <w:szCs w:val="32"/>
              </w:rPr>
            </w:pPr>
          </w:p>
        </w:tc>
      </w:tr>
      <w:tr w:rsidR="00951136" w:rsidRPr="005F110D" w14:paraId="0B8D5DC0" w14:textId="77777777" w:rsidTr="00951136">
        <w:tc>
          <w:tcPr>
            <w:tcW w:w="5267" w:type="dxa"/>
            <w:shd w:val="clear" w:color="auto" w:fill="F2F2F2" w:themeFill="background1" w:themeFillShade="F2"/>
          </w:tcPr>
          <w:p w14:paraId="7DB88022" w14:textId="77777777" w:rsidR="00951136" w:rsidRPr="005F110D" w:rsidRDefault="00951136" w:rsidP="00591730">
            <w:pPr>
              <w:rPr>
                <w:b/>
                <w:sz w:val="32"/>
                <w:szCs w:val="32"/>
              </w:rPr>
            </w:pPr>
            <w:r w:rsidRPr="005F110D">
              <w:rPr>
                <w:b/>
                <w:sz w:val="32"/>
                <w:szCs w:val="32"/>
              </w:rPr>
              <w:t>ACT Score</w:t>
            </w:r>
          </w:p>
        </w:tc>
        <w:tc>
          <w:tcPr>
            <w:tcW w:w="5235" w:type="dxa"/>
            <w:shd w:val="clear" w:color="auto" w:fill="F2F2F2" w:themeFill="background1" w:themeFillShade="F2"/>
          </w:tcPr>
          <w:p w14:paraId="2A18915D" w14:textId="77777777" w:rsidR="00951136" w:rsidRPr="005F110D" w:rsidRDefault="00951136" w:rsidP="00591730">
            <w:pPr>
              <w:jc w:val="center"/>
              <w:rPr>
                <w:b/>
                <w:sz w:val="32"/>
                <w:szCs w:val="32"/>
              </w:rPr>
            </w:pPr>
          </w:p>
        </w:tc>
      </w:tr>
    </w:tbl>
    <w:p w14:paraId="495254BC" w14:textId="77777777" w:rsidR="00951136" w:rsidRDefault="00951136" w:rsidP="00951136">
      <w:pPr>
        <w:pStyle w:val="Signature"/>
        <w:jc w:val="center"/>
      </w:pPr>
      <w:r>
        <w:rPr>
          <w:noProof/>
        </w:rPr>
        <w:drawing>
          <wp:inline distT="0" distB="0" distL="0" distR="0" wp14:anchorId="7FD3AFCD" wp14:editId="770C35CB">
            <wp:extent cx="4324350" cy="4324350"/>
            <wp:effectExtent l="0" t="0" r="0" b="0"/>
            <wp:docPr id="1" name="Picture 1" descr="RIASEC Test: Understanding Your Career Pers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SEC Test: Understanding Your Career Persona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3775"/>
        <w:gridCol w:w="2430"/>
      </w:tblGrid>
      <w:tr w:rsidR="00951136" w14:paraId="04F538D2" w14:textId="77777777" w:rsidTr="00591730">
        <w:trPr>
          <w:trHeight w:val="548"/>
          <w:jc w:val="center"/>
        </w:trPr>
        <w:tc>
          <w:tcPr>
            <w:tcW w:w="3775" w:type="dxa"/>
          </w:tcPr>
          <w:p w14:paraId="76897CCC" w14:textId="77777777" w:rsidR="00951136" w:rsidRPr="00665E05" w:rsidRDefault="00951136" w:rsidP="00591730">
            <w:pPr>
              <w:jc w:val="center"/>
              <w:rPr>
                <w:b/>
                <w:color w:val="0000FF"/>
                <w:sz w:val="44"/>
                <w:szCs w:val="44"/>
              </w:rPr>
            </w:pPr>
            <w:r w:rsidRPr="00665E05">
              <w:rPr>
                <w:b/>
                <w:color w:val="0000FF"/>
                <w:sz w:val="44"/>
                <w:szCs w:val="44"/>
              </w:rPr>
              <w:t>RIASEC Trait</w:t>
            </w:r>
          </w:p>
        </w:tc>
        <w:tc>
          <w:tcPr>
            <w:tcW w:w="2430" w:type="dxa"/>
          </w:tcPr>
          <w:p w14:paraId="13858969" w14:textId="77777777" w:rsidR="00951136" w:rsidRPr="00665E05" w:rsidRDefault="00951136" w:rsidP="00591730">
            <w:pPr>
              <w:jc w:val="center"/>
              <w:rPr>
                <w:b/>
                <w:color w:val="0000FF"/>
                <w:sz w:val="44"/>
                <w:szCs w:val="44"/>
              </w:rPr>
            </w:pPr>
            <w:r w:rsidRPr="00665E05">
              <w:rPr>
                <w:b/>
                <w:color w:val="0000FF"/>
                <w:sz w:val="44"/>
                <w:szCs w:val="44"/>
              </w:rPr>
              <w:t>Your Score</w:t>
            </w:r>
          </w:p>
        </w:tc>
      </w:tr>
      <w:tr w:rsidR="00951136" w14:paraId="0BD20610" w14:textId="77777777" w:rsidTr="00591730">
        <w:trPr>
          <w:trHeight w:val="391"/>
          <w:jc w:val="center"/>
        </w:trPr>
        <w:tc>
          <w:tcPr>
            <w:tcW w:w="3775" w:type="dxa"/>
            <w:shd w:val="clear" w:color="auto" w:fill="auto"/>
          </w:tcPr>
          <w:p w14:paraId="4E918231" w14:textId="77777777" w:rsidR="00951136" w:rsidRDefault="00951136" w:rsidP="00591730">
            <w:pPr>
              <w:rPr>
                <w:sz w:val="32"/>
                <w:szCs w:val="32"/>
              </w:rPr>
            </w:pPr>
            <w:r>
              <w:rPr>
                <w:sz w:val="32"/>
                <w:szCs w:val="32"/>
              </w:rPr>
              <w:t>Realistic</w:t>
            </w:r>
          </w:p>
        </w:tc>
        <w:tc>
          <w:tcPr>
            <w:tcW w:w="2430" w:type="dxa"/>
            <w:shd w:val="clear" w:color="auto" w:fill="auto"/>
          </w:tcPr>
          <w:p w14:paraId="3F3C6A97" w14:textId="77777777" w:rsidR="00951136" w:rsidRDefault="00951136" w:rsidP="00591730">
            <w:pPr>
              <w:jc w:val="center"/>
              <w:rPr>
                <w:sz w:val="32"/>
                <w:szCs w:val="32"/>
              </w:rPr>
            </w:pPr>
          </w:p>
        </w:tc>
      </w:tr>
      <w:tr w:rsidR="00951136" w:rsidRPr="0012784B" w14:paraId="59AB646C" w14:textId="77777777" w:rsidTr="0012784B">
        <w:trPr>
          <w:trHeight w:val="391"/>
          <w:jc w:val="center"/>
        </w:trPr>
        <w:tc>
          <w:tcPr>
            <w:tcW w:w="3775" w:type="dxa"/>
            <w:shd w:val="clear" w:color="auto" w:fill="auto"/>
          </w:tcPr>
          <w:p w14:paraId="133F5A2C" w14:textId="77777777" w:rsidR="00951136" w:rsidRPr="0012784B" w:rsidRDefault="00951136" w:rsidP="00591730">
            <w:pPr>
              <w:rPr>
                <w:sz w:val="32"/>
                <w:szCs w:val="32"/>
              </w:rPr>
            </w:pPr>
            <w:r w:rsidRPr="0012784B">
              <w:rPr>
                <w:sz w:val="32"/>
                <w:szCs w:val="32"/>
              </w:rPr>
              <w:t>Investigative</w:t>
            </w:r>
          </w:p>
        </w:tc>
        <w:tc>
          <w:tcPr>
            <w:tcW w:w="2430" w:type="dxa"/>
            <w:shd w:val="clear" w:color="auto" w:fill="auto"/>
          </w:tcPr>
          <w:p w14:paraId="007312F8" w14:textId="77777777" w:rsidR="00951136" w:rsidRPr="0012784B" w:rsidRDefault="00951136" w:rsidP="00591730">
            <w:pPr>
              <w:jc w:val="center"/>
              <w:rPr>
                <w:sz w:val="32"/>
                <w:szCs w:val="32"/>
              </w:rPr>
            </w:pPr>
          </w:p>
        </w:tc>
      </w:tr>
      <w:tr w:rsidR="00951136" w14:paraId="2BF8F526" w14:textId="77777777" w:rsidTr="00591730">
        <w:trPr>
          <w:trHeight w:val="376"/>
          <w:jc w:val="center"/>
        </w:trPr>
        <w:tc>
          <w:tcPr>
            <w:tcW w:w="3775" w:type="dxa"/>
          </w:tcPr>
          <w:p w14:paraId="1F386325" w14:textId="77777777" w:rsidR="00951136" w:rsidRDefault="00951136" w:rsidP="00591730">
            <w:pPr>
              <w:rPr>
                <w:sz w:val="32"/>
                <w:szCs w:val="32"/>
              </w:rPr>
            </w:pPr>
            <w:r>
              <w:rPr>
                <w:sz w:val="32"/>
                <w:szCs w:val="32"/>
              </w:rPr>
              <w:t>Artistic</w:t>
            </w:r>
          </w:p>
        </w:tc>
        <w:tc>
          <w:tcPr>
            <w:tcW w:w="2430" w:type="dxa"/>
          </w:tcPr>
          <w:p w14:paraId="51405490" w14:textId="77777777" w:rsidR="00951136" w:rsidRDefault="00951136" w:rsidP="00591730">
            <w:pPr>
              <w:jc w:val="center"/>
              <w:rPr>
                <w:sz w:val="32"/>
                <w:szCs w:val="32"/>
              </w:rPr>
            </w:pPr>
          </w:p>
        </w:tc>
      </w:tr>
      <w:tr w:rsidR="00951136" w14:paraId="1D49F67A" w14:textId="77777777" w:rsidTr="00591730">
        <w:trPr>
          <w:trHeight w:val="391"/>
          <w:jc w:val="center"/>
        </w:trPr>
        <w:tc>
          <w:tcPr>
            <w:tcW w:w="3775" w:type="dxa"/>
          </w:tcPr>
          <w:p w14:paraId="08E18EAC" w14:textId="77777777" w:rsidR="00951136" w:rsidRDefault="00951136" w:rsidP="00591730">
            <w:pPr>
              <w:rPr>
                <w:sz w:val="32"/>
                <w:szCs w:val="32"/>
              </w:rPr>
            </w:pPr>
            <w:r>
              <w:rPr>
                <w:sz w:val="32"/>
                <w:szCs w:val="32"/>
              </w:rPr>
              <w:t>Social</w:t>
            </w:r>
          </w:p>
        </w:tc>
        <w:tc>
          <w:tcPr>
            <w:tcW w:w="2430" w:type="dxa"/>
          </w:tcPr>
          <w:p w14:paraId="502B041F" w14:textId="77777777" w:rsidR="00951136" w:rsidRDefault="00951136" w:rsidP="00591730">
            <w:pPr>
              <w:jc w:val="center"/>
              <w:rPr>
                <w:sz w:val="32"/>
                <w:szCs w:val="32"/>
              </w:rPr>
            </w:pPr>
          </w:p>
        </w:tc>
      </w:tr>
      <w:tr w:rsidR="00951136" w14:paraId="5963643B" w14:textId="77777777" w:rsidTr="00591730">
        <w:trPr>
          <w:trHeight w:val="391"/>
          <w:jc w:val="center"/>
        </w:trPr>
        <w:tc>
          <w:tcPr>
            <w:tcW w:w="3775" w:type="dxa"/>
          </w:tcPr>
          <w:p w14:paraId="3981584C" w14:textId="77777777" w:rsidR="00951136" w:rsidRDefault="00951136" w:rsidP="00591730">
            <w:pPr>
              <w:rPr>
                <w:sz w:val="32"/>
                <w:szCs w:val="32"/>
              </w:rPr>
            </w:pPr>
            <w:r>
              <w:rPr>
                <w:sz w:val="32"/>
                <w:szCs w:val="32"/>
              </w:rPr>
              <w:t>Enterprising</w:t>
            </w:r>
          </w:p>
        </w:tc>
        <w:tc>
          <w:tcPr>
            <w:tcW w:w="2430" w:type="dxa"/>
          </w:tcPr>
          <w:p w14:paraId="32253B5E" w14:textId="77777777" w:rsidR="00951136" w:rsidRDefault="00951136" w:rsidP="00591730">
            <w:pPr>
              <w:jc w:val="center"/>
              <w:rPr>
                <w:sz w:val="32"/>
                <w:szCs w:val="32"/>
              </w:rPr>
            </w:pPr>
          </w:p>
        </w:tc>
      </w:tr>
      <w:tr w:rsidR="00951136" w:rsidRPr="0012784B" w14:paraId="44B8ACBC" w14:textId="77777777" w:rsidTr="0012784B">
        <w:trPr>
          <w:trHeight w:val="376"/>
          <w:jc w:val="center"/>
        </w:trPr>
        <w:tc>
          <w:tcPr>
            <w:tcW w:w="3775" w:type="dxa"/>
            <w:shd w:val="clear" w:color="auto" w:fill="auto"/>
          </w:tcPr>
          <w:p w14:paraId="55091887" w14:textId="77777777" w:rsidR="00951136" w:rsidRPr="0012784B" w:rsidRDefault="00951136" w:rsidP="00591730">
            <w:pPr>
              <w:rPr>
                <w:sz w:val="32"/>
                <w:szCs w:val="32"/>
              </w:rPr>
            </w:pPr>
            <w:r w:rsidRPr="0012784B">
              <w:rPr>
                <w:sz w:val="32"/>
                <w:szCs w:val="32"/>
              </w:rPr>
              <w:t>Conventional</w:t>
            </w:r>
          </w:p>
        </w:tc>
        <w:tc>
          <w:tcPr>
            <w:tcW w:w="2430" w:type="dxa"/>
            <w:shd w:val="clear" w:color="auto" w:fill="auto"/>
          </w:tcPr>
          <w:p w14:paraId="58FEDEDD" w14:textId="77777777" w:rsidR="00951136" w:rsidRPr="0012784B" w:rsidRDefault="00951136" w:rsidP="00591730">
            <w:pPr>
              <w:jc w:val="center"/>
              <w:rPr>
                <w:sz w:val="32"/>
                <w:szCs w:val="32"/>
              </w:rPr>
            </w:pPr>
          </w:p>
        </w:tc>
      </w:tr>
    </w:tbl>
    <w:p w14:paraId="7BC78A13" w14:textId="77777777" w:rsidR="00AD1A38" w:rsidRDefault="00AD1A38" w:rsidP="00951136">
      <w:pPr>
        <w:spacing w:after="0"/>
        <w:rPr>
          <w:rFonts w:ascii="Georgia" w:hAnsi="Georgia" w:cs="Mongolian Baiti"/>
          <w:b/>
          <w:color w:val="000099"/>
          <w:sz w:val="56"/>
          <w:szCs w:val="56"/>
        </w:rPr>
      </w:pPr>
    </w:p>
    <w:p w14:paraId="3108FCAE" w14:textId="77777777" w:rsidR="009736DB" w:rsidRPr="003C7D52" w:rsidRDefault="009736DB" w:rsidP="009736DB">
      <w:pPr>
        <w:spacing w:after="0"/>
        <w:rPr>
          <w:rFonts w:ascii="Georgia" w:hAnsi="Georgia" w:cs="Mongolian Baiti"/>
          <w:b/>
          <w:color w:val="000099"/>
          <w:sz w:val="56"/>
          <w:szCs w:val="56"/>
        </w:rPr>
      </w:pPr>
      <w:r w:rsidRPr="003C7D52">
        <w:rPr>
          <w:rFonts w:ascii="Georgia" w:hAnsi="Georgia" w:cs="Mongolian Baiti"/>
          <w:b/>
          <w:color w:val="000099"/>
          <w:sz w:val="56"/>
          <w:szCs w:val="56"/>
        </w:rPr>
        <w:t>Realistic</w:t>
      </w:r>
      <w:r>
        <w:rPr>
          <w:rFonts w:ascii="Georgia" w:hAnsi="Georgia" w:cs="Mongolian Baiti"/>
          <w:b/>
          <w:color w:val="000099"/>
          <w:sz w:val="56"/>
          <w:szCs w:val="56"/>
        </w:rPr>
        <w:t xml:space="preserve"> (doers)</w:t>
      </w:r>
    </w:p>
    <w:p w14:paraId="40D269C4"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Assertive, competitive, and are interested in activities that require motor coordination, skill, and strength</w:t>
      </w:r>
    </w:p>
    <w:p w14:paraId="633053C6" w14:textId="77777777" w:rsidR="009736DB" w:rsidRPr="005A067A" w:rsidRDefault="009736DB" w:rsidP="009736DB">
      <w:pPr>
        <w:spacing w:after="0"/>
        <w:rPr>
          <w:sz w:val="28"/>
          <w:szCs w:val="28"/>
        </w:rPr>
      </w:pPr>
    </w:p>
    <w:p w14:paraId="500ACF63"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to work with your hands.  This could mean working with tools, animals, metals, woods, and machines</w:t>
      </w:r>
    </w:p>
    <w:p w14:paraId="49C2D77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shy away from social situations involving teaching, speaking, or informing others</w:t>
      </w:r>
    </w:p>
    <w:p w14:paraId="52D1BE0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prefer practical things that can be seen or heard</w:t>
      </w:r>
    </w:p>
    <w:p w14:paraId="53744120"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have a self-view that is practical in nature.  You gravitate towards the mechanical</w:t>
      </w:r>
    </w:p>
    <w:p w14:paraId="2DF34B02"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work activities that include practical, hands-on problems and solutions.</w:t>
      </w:r>
    </w:p>
    <w:p w14:paraId="69915228"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typically enjoy outside work.</w:t>
      </w:r>
    </w:p>
    <w:p w14:paraId="0709BED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not enjoy occupations that mainly involve doing a lot of paperwork or working closely with others.</w:t>
      </w:r>
    </w:p>
    <w:p w14:paraId="1BEB370B" w14:textId="77777777" w:rsidR="009736DB" w:rsidRDefault="009736DB" w:rsidP="009736DB">
      <w:pPr>
        <w:spacing w:after="0"/>
        <w:rPr>
          <w:rFonts w:ascii="Georgia" w:hAnsi="Georgia" w:cs="Mongolian Baiti"/>
          <w:b/>
          <w:color w:val="000099"/>
          <w:sz w:val="56"/>
          <w:szCs w:val="56"/>
        </w:rPr>
      </w:pPr>
    </w:p>
    <w:p w14:paraId="29AB5AEB"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t>Investigative (thinkers)</w:t>
      </w:r>
    </w:p>
    <w:p w14:paraId="2DCBAC82" w14:textId="77777777" w:rsidR="009736DB" w:rsidRPr="00D13616" w:rsidRDefault="009736DB" w:rsidP="009736DB">
      <w:pPr>
        <w:spacing w:after="0"/>
        <w:rPr>
          <w:sz w:val="20"/>
        </w:rPr>
      </w:pPr>
    </w:p>
    <w:p w14:paraId="79A5C779"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Like working with ideas and concepts and doing things that involve theory, research, and intellectual inquiry</w:t>
      </w:r>
    </w:p>
    <w:p w14:paraId="67E25B66"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You like to investigate problems and find solutions.  </w:t>
      </w:r>
    </w:p>
    <w:p w14:paraId="71D94E5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Math and science come naturally to you.</w:t>
      </w:r>
    </w:p>
    <w:p w14:paraId="38A03EB8"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probably don’t like work involving sales, convincing people, or leading others.</w:t>
      </w:r>
    </w:p>
    <w:p w14:paraId="7692F946"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put a premium on science and fact-based evidence</w:t>
      </w:r>
    </w:p>
    <w:p w14:paraId="7F71E9D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You may view yourself as scientific.  </w:t>
      </w:r>
    </w:p>
    <w:p w14:paraId="5025B1CE"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People think of you as the intellectual type</w:t>
      </w:r>
    </w:p>
    <w:p w14:paraId="512302A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prefer work activities that have to do with ideas and thinking rather than physical activity.</w:t>
      </w:r>
    </w:p>
    <w:p w14:paraId="472A94B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to search for facts and figure out problems mentally, rather than persuading or leading people.</w:t>
      </w:r>
    </w:p>
    <w:p w14:paraId="47972F14" w14:textId="77777777" w:rsidR="00644A77" w:rsidRDefault="00644A77">
      <w:pPr>
        <w:rPr>
          <w:b/>
          <w:sz w:val="48"/>
          <w:szCs w:val="48"/>
          <w:u w:val="single"/>
        </w:rPr>
      </w:pPr>
      <w:r>
        <w:rPr>
          <w:b/>
          <w:sz w:val="48"/>
          <w:szCs w:val="48"/>
          <w:u w:val="single"/>
        </w:rPr>
        <w:br w:type="page"/>
      </w:r>
    </w:p>
    <w:p w14:paraId="0DF5F7DF"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lastRenderedPageBreak/>
        <w:t>Artistic (creators)</w:t>
      </w:r>
    </w:p>
    <w:p w14:paraId="3032E52D" w14:textId="77777777" w:rsidR="009736DB" w:rsidRPr="00D13616" w:rsidRDefault="009736DB" w:rsidP="009736DB">
      <w:pPr>
        <w:spacing w:after="0"/>
        <w:rPr>
          <w:sz w:val="20"/>
        </w:rPr>
      </w:pPr>
    </w:p>
    <w:p w14:paraId="2B8ECDE9"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Enjoy thinking “outside of the box”.  Like to find new and creative ideas, and enjoy seeing things from a different perspective.</w:t>
      </w:r>
    </w:p>
    <w:p w14:paraId="207E1FF7"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You gravitate towards creative activities, like music, art, drama, crafts, and writing.  </w:t>
      </w:r>
    </w:p>
    <w:p w14:paraId="219D02A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Repetitive activities or situations with a high degree of structure are turn-offs.</w:t>
      </w:r>
    </w:p>
    <w:p w14:paraId="1F7C6650"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naturally gifted with creative abilities that are used for drawing, writing, music, and acting.</w:t>
      </w:r>
    </w:p>
    <w:p w14:paraId="026DDF23"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view yourself as independent, expressive, original, and contrarian.</w:t>
      </w:r>
    </w:p>
    <w:p w14:paraId="4C15ED8C" w14:textId="77777777" w:rsidR="009736DB"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work activities that deal with forms, designs, and patterns.</w:t>
      </w:r>
    </w:p>
    <w:p w14:paraId="0046F7AC" w14:textId="77777777" w:rsidR="009736DB" w:rsidRPr="00627474" w:rsidRDefault="009736DB" w:rsidP="009736DB">
      <w:pPr>
        <w:pStyle w:val="ListParagraph"/>
        <w:numPr>
          <w:ilvl w:val="0"/>
          <w:numId w:val="11"/>
        </w:numPr>
        <w:spacing w:after="0"/>
        <w:rPr>
          <w:rFonts w:ascii="Microsoft Sans Serif" w:hAnsi="Microsoft Sans Serif" w:cs="Microsoft Sans Serif"/>
          <w:szCs w:val="24"/>
        </w:rPr>
      </w:pPr>
      <w:r w:rsidRPr="00627474">
        <w:rPr>
          <w:rFonts w:ascii="Microsoft Sans Serif" w:hAnsi="Microsoft Sans Serif" w:cs="Microsoft Sans Serif"/>
          <w:szCs w:val="24"/>
        </w:rPr>
        <w:t>You seek self-expression and work that can be done without following a clear set of rules.</w:t>
      </w:r>
    </w:p>
    <w:p w14:paraId="3D982381" w14:textId="77777777" w:rsidR="009736DB" w:rsidRPr="00627474" w:rsidRDefault="009736DB" w:rsidP="009736DB">
      <w:pPr>
        <w:spacing w:after="0"/>
        <w:rPr>
          <w:rFonts w:ascii="Georgia" w:hAnsi="Georgia" w:cs="Mongolian Baiti"/>
          <w:b/>
          <w:color w:val="000099"/>
          <w:sz w:val="28"/>
          <w:szCs w:val="28"/>
        </w:rPr>
      </w:pPr>
    </w:p>
    <w:p w14:paraId="1096D12D"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t>Social (helpers)</w:t>
      </w:r>
    </w:p>
    <w:p w14:paraId="04E36DE3" w14:textId="77777777" w:rsidR="009736DB" w:rsidRPr="00D13616" w:rsidRDefault="009736DB" w:rsidP="009736DB">
      <w:pPr>
        <w:spacing w:after="0"/>
        <w:rPr>
          <w:sz w:val="20"/>
        </w:rPr>
      </w:pPr>
    </w:p>
    <w:p w14:paraId="23FB5C55"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Like to serve and help others.  Tend to find great joy in forming close relationships with others.</w:t>
      </w:r>
    </w:p>
    <w:p w14:paraId="7D11EB90"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naturally gravitate towards helping other people and it has likely been this way for you since childhood.</w:t>
      </w:r>
    </w:p>
    <w:p w14:paraId="3386E67A"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Teaching, offering medical assistance, and providing information are all in your wheelhouse.  </w:t>
      </w:r>
    </w:p>
    <w:p w14:paraId="5944B734"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likely shy away from machines or tools.</w:t>
      </w:r>
    </w:p>
    <w:p w14:paraId="3C351A6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likely gifted with teaching, counseling, or in some way helping others.</w:t>
      </w:r>
    </w:p>
    <w:p w14:paraId="5C4303C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gifted at helping groups or finding solutions for social challenges.</w:t>
      </w:r>
    </w:p>
    <w:p w14:paraId="11F52777"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People may view you as intuitive, a healer, or even empathetic.</w:t>
      </w:r>
    </w:p>
    <w:p w14:paraId="04F7B3DC" w14:textId="77777777" w:rsidR="009736DB"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work activities that assist others and promote learning and personal development.</w:t>
      </w:r>
    </w:p>
    <w:p w14:paraId="2DBBB82B" w14:textId="77777777" w:rsidR="009736DB" w:rsidRPr="00EB6CBA" w:rsidRDefault="009736DB" w:rsidP="009736DB">
      <w:pPr>
        <w:pStyle w:val="ListParagraph"/>
        <w:numPr>
          <w:ilvl w:val="0"/>
          <w:numId w:val="11"/>
        </w:numPr>
        <w:spacing w:after="0"/>
        <w:rPr>
          <w:rFonts w:ascii="Microsoft Sans Serif" w:hAnsi="Microsoft Sans Serif" w:cs="Microsoft Sans Serif"/>
          <w:szCs w:val="24"/>
        </w:rPr>
      </w:pPr>
      <w:r w:rsidRPr="00EB6CBA">
        <w:rPr>
          <w:rFonts w:ascii="Microsoft Sans Serif" w:hAnsi="Microsoft Sans Serif" w:cs="Microsoft Sans Serif"/>
          <w:szCs w:val="24"/>
        </w:rPr>
        <w:t>You prefer to communicate more than to work with objects, machines, or data.</w:t>
      </w:r>
      <w:r w:rsidRPr="00EB6CBA">
        <w:rPr>
          <w:rFonts w:ascii="Georgia" w:hAnsi="Georgia" w:cs="Mongolian Baiti"/>
          <w:b/>
          <w:color w:val="000099"/>
          <w:sz w:val="56"/>
          <w:szCs w:val="56"/>
        </w:rPr>
        <w:br w:type="page"/>
      </w:r>
    </w:p>
    <w:p w14:paraId="15951AC5"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lastRenderedPageBreak/>
        <w:t>Enterprising (persuaders)</w:t>
      </w:r>
    </w:p>
    <w:p w14:paraId="1430C68B" w14:textId="77777777" w:rsidR="009736DB" w:rsidRPr="00D13616" w:rsidRDefault="009736DB" w:rsidP="009736DB">
      <w:pPr>
        <w:spacing w:after="0"/>
        <w:rPr>
          <w:sz w:val="20"/>
        </w:rPr>
      </w:pPr>
    </w:p>
    <w:p w14:paraId="2E3D8735"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Like to lead people.  Have excellent social skills and are good at persuading others (often described as being able to “sell ice to Eskimos”)</w:t>
      </w:r>
    </w:p>
    <w:p w14:paraId="0978C563"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persuading people and leading groups or teams.</w:t>
      </w:r>
    </w:p>
    <w:p w14:paraId="7939253A"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Selling, persuading, and convincing people comes natural to you.</w:t>
      </w:r>
    </w:p>
    <w:p w14:paraId="2056201A"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Science and analytical thinking aren’t where you live.</w:t>
      </w:r>
    </w:p>
    <w:p w14:paraId="231A4D0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gifted with motivating people to a place of change.</w:t>
      </w:r>
    </w:p>
    <w:p w14:paraId="4308E4BF"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have an entrepreneurial spirit and are a self-starter.</w:t>
      </w:r>
    </w:p>
    <w:p w14:paraId="473C54DE"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place a premium on leadership skills or business accomplishments.</w:t>
      </w:r>
    </w:p>
    <w:p w14:paraId="7090AE8C"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see yourself as a “task-master” and the person who gets things done.</w:t>
      </w:r>
    </w:p>
    <w:p w14:paraId="79853242"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great in social situations.</w:t>
      </w:r>
    </w:p>
    <w:p w14:paraId="05E6027E"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work activities that involve starting up, and carrying out projects.</w:t>
      </w:r>
    </w:p>
    <w:p w14:paraId="63FA60A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persuading and leading people, and making decisions.</w:t>
      </w:r>
    </w:p>
    <w:p w14:paraId="1759FDEC"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taking risks for profit.</w:t>
      </w:r>
    </w:p>
    <w:p w14:paraId="726EFCC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prefer actions rather than thought.</w:t>
      </w:r>
    </w:p>
    <w:p w14:paraId="26E376E5" w14:textId="77777777" w:rsidR="009736DB" w:rsidRPr="00627474" w:rsidRDefault="009736DB" w:rsidP="009736DB">
      <w:pPr>
        <w:spacing w:after="0"/>
        <w:rPr>
          <w:rFonts w:ascii="Georgia" w:hAnsi="Georgia" w:cs="Mongolian Baiti"/>
          <w:b/>
          <w:color w:val="000099"/>
          <w:sz w:val="28"/>
          <w:szCs w:val="28"/>
        </w:rPr>
      </w:pPr>
    </w:p>
    <w:p w14:paraId="7F54EF8D"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t>Conventional (organizers)</w:t>
      </w:r>
    </w:p>
    <w:p w14:paraId="7876F58C" w14:textId="77777777" w:rsidR="009736DB" w:rsidRPr="00D13616" w:rsidRDefault="009736DB" w:rsidP="009736DB">
      <w:pPr>
        <w:spacing w:after="0"/>
        <w:rPr>
          <w:sz w:val="20"/>
        </w:rPr>
      </w:pPr>
    </w:p>
    <w:p w14:paraId="06B6E97C" w14:textId="77777777" w:rsidR="009736DB" w:rsidRPr="00665E05" w:rsidRDefault="009736DB" w:rsidP="009736DB">
      <w:pPr>
        <w:spacing w:after="0"/>
        <w:rPr>
          <w:sz w:val="28"/>
          <w:szCs w:val="28"/>
        </w:rPr>
      </w:pPr>
      <w:r w:rsidRPr="00665E05">
        <w:rPr>
          <w:sz w:val="28"/>
          <w:szCs w:val="28"/>
        </w:rPr>
        <w:t>Organized, accurate, and methodical.  Like things to be done on time, and they strictly adhere to rules and regulations</w:t>
      </w:r>
    </w:p>
    <w:p w14:paraId="3227E3A2" w14:textId="77777777" w:rsidR="009736DB" w:rsidRPr="00A90751" w:rsidRDefault="009736DB" w:rsidP="009736DB">
      <w:pPr>
        <w:pStyle w:val="ListParagraph"/>
        <w:numPr>
          <w:ilvl w:val="0"/>
          <w:numId w:val="11"/>
        </w:numPr>
        <w:spacing w:after="0"/>
        <w:rPr>
          <w:szCs w:val="24"/>
        </w:rPr>
      </w:pPr>
      <w:r w:rsidRPr="00A90751">
        <w:rPr>
          <w:szCs w:val="24"/>
        </w:rPr>
        <w:t>You likely gravitate towards work involving numbers.</w:t>
      </w:r>
    </w:p>
    <w:p w14:paraId="3F54906C" w14:textId="77777777" w:rsidR="009736DB" w:rsidRPr="00A90751" w:rsidRDefault="009736DB" w:rsidP="009736DB">
      <w:pPr>
        <w:pStyle w:val="ListParagraph"/>
        <w:numPr>
          <w:ilvl w:val="0"/>
          <w:numId w:val="11"/>
        </w:numPr>
        <w:spacing w:after="0"/>
        <w:rPr>
          <w:szCs w:val="24"/>
        </w:rPr>
      </w:pPr>
      <w:r w:rsidRPr="00A90751">
        <w:rPr>
          <w:szCs w:val="24"/>
        </w:rPr>
        <w:t>Fil</w:t>
      </w:r>
      <w:r>
        <w:rPr>
          <w:szCs w:val="24"/>
        </w:rPr>
        <w:t>e management, recordkeeping, and</w:t>
      </w:r>
      <w:r w:rsidRPr="00A90751">
        <w:rPr>
          <w:szCs w:val="24"/>
        </w:rPr>
        <w:t xml:space="preserve"> operating machines that organize are in your wheelhouse.</w:t>
      </w:r>
    </w:p>
    <w:p w14:paraId="2A355F85" w14:textId="77777777" w:rsidR="009736DB" w:rsidRPr="00A90751" w:rsidRDefault="009736DB" w:rsidP="009736DB">
      <w:pPr>
        <w:pStyle w:val="ListParagraph"/>
        <w:numPr>
          <w:ilvl w:val="0"/>
          <w:numId w:val="11"/>
        </w:numPr>
        <w:spacing w:after="0"/>
        <w:rPr>
          <w:szCs w:val="24"/>
        </w:rPr>
      </w:pPr>
      <w:r w:rsidRPr="00A90751">
        <w:rPr>
          <w:szCs w:val="24"/>
        </w:rPr>
        <w:t>You aren’t a fan of unstructured environments, or work that is ambiguous in nature.</w:t>
      </w:r>
    </w:p>
    <w:p w14:paraId="5C9E3473" w14:textId="77777777" w:rsidR="009736DB" w:rsidRPr="00A90751" w:rsidRDefault="009736DB" w:rsidP="009736DB">
      <w:pPr>
        <w:pStyle w:val="ListParagraph"/>
        <w:numPr>
          <w:ilvl w:val="0"/>
          <w:numId w:val="11"/>
        </w:numPr>
        <w:spacing w:after="0"/>
        <w:rPr>
          <w:szCs w:val="24"/>
        </w:rPr>
      </w:pPr>
      <w:r w:rsidRPr="00A90751">
        <w:rPr>
          <w:szCs w:val="24"/>
        </w:rPr>
        <w:t>You prefer working with systems that follow an orderly flow.</w:t>
      </w:r>
    </w:p>
    <w:p w14:paraId="3C4F1664" w14:textId="77777777" w:rsidR="009736DB" w:rsidRPr="00A90751" w:rsidRDefault="009736DB" w:rsidP="009736DB">
      <w:pPr>
        <w:pStyle w:val="ListParagraph"/>
        <w:numPr>
          <w:ilvl w:val="0"/>
          <w:numId w:val="11"/>
        </w:numPr>
        <w:spacing w:after="0"/>
        <w:rPr>
          <w:szCs w:val="24"/>
        </w:rPr>
      </w:pPr>
      <w:r w:rsidRPr="00A90751">
        <w:rPr>
          <w:szCs w:val="24"/>
        </w:rPr>
        <w:t>You place a premium on success in business.</w:t>
      </w:r>
    </w:p>
    <w:p w14:paraId="411AC269" w14:textId="77777777" w:rsidR="009736DB" w:rsidRPr="00A90751" w:rsidRDefault="009736DB" w:rsidP="009736DB">
      <w:pPr>
        <w:pStyle w:val="ListParagraph"/>
        <w:numPr>
          <w:ilvl w:val="0"/>
          <w:numId w:val="11"/>
        </w:numPr>
        <w:spacing w:after="0"/>
        <w:rPr>
          <w:szCs w:val="24"/>
        </w:rPr>
      </w:pPr>
      <w:r w:rsidRPr="00A90751">
        <w:rPr>
          <w:szCs w:val="24"/>
        </w:rPr>
        <w:t xml:space="preserve">People see you as the </w:t>
      </w:r>
      <w:r>
        <w:rPr>
          <w:szCs w:val="24"/>
        </w:rPr>
        <w:t>orderly type</w:t>
      </w:r>
      <w:r w:rsidRPr="00A90751">
        <w:rPr>
          <w:szCs w:val="24"/>
        </w:rPr>
        <w:t xml:space="preserve"> and excellent at following directions.</w:t>
      </w:r>
    </w:p>
    <w:p w14:paraId="3AA105F2" w14:textId="77777777" w:rsidR="009736DB" w:rsidRPr="00A90751" w:rsidRDefault="009736DB" w:rsidP="009736DB">
      <w:pPr>
        <w:pStyle w:val="ListParagraph"/>
        <w:numPr>
          <w:ilvl w:val="0"/>
          <w:numId w:val="11"/>
        </w:numPr>
        <w:spacing w:after="0"/>
        <w:rPr>
          <w:szCs w:val="24"/>
        </w:rPr>
      </w:pPr>
      <w:r w:rsidRPr="00A90751">
        <w:rPr>
          <w:szCs w:val="24"/>
        </w:rPr>
        <w:t>You like work activities that follow set procedures and routines.</w:t>
      </w:r>
    </w:p>
    <w:p w14:paraId="4E6DD98C" w14:textId="77777777" w:rsidR="009736DB" w:rsidRPr="00A90751" w:rsidRDefault="009736DB" w:rsidP="009736DB">
      <w:pPr>
        <w:pStyle w:val="ListParagraph"/>
        <w:numPr>
          <w:ilvl w:val="0"/>
          <w:numId w:val="11"/>
        </w:numPr>
        <w:spacing w:after="0"/>
        <w:rPr>
          <w:szCs w:val="24"/>
        </w:rPr>
      </w:pPr>
      <w:r w:rsidRPr="00A90751">
        <w:rPr>
          <w:szCs w:val="24"/>
        </w:rPr>
        <w:t>You prefer working with data and details rather than ideas.</w:t>
      </w:r>
    </w:p>
    <w:p w14:paraId="673FB862" w14:textId="77777777" w:rsidR="00ED02A9" w:rsidRDefault="009736DB" w:rsidP="009736DB">
      <w:pPr>
        <w:pStyle w:val="ListParagraph"/>
        <w:numPr>
          <w:ilvl w:val="0"/>
          <w:numId w:val="11"/>
        </w:numPr>
        <w:spacing w:after="0"/>
        <w:rPr>
          <w:szCs w:val="24"/>
        </w:rPr>
      </w:pPr>
      <w:r w:rsidRPr="00A90751">
        <w:rPr>
          <w:szCs w:val="24"/>
        </w:rPr>
        <w:t>You prefer work in which there are precise standards rather than having to judge things for yourself.</w:t>
      </w:r>
    </w:p>
    <w:p w14:paraId="1291705B" w14:textId="77777777" w:rsidR="009736DB" w:rsidRPr="00ED02A9" w:rsidRDefault="009736DB" w:rsidP="009736DB">
      <w:pPr>
        <w:pStyle w:val="ListParagraph"/>
        <w:numPr>
          <w:ilvl w:val="0"/>
          <w:numId w:val="11"/>
        </w:numPr>
        <w:spacing w:after="0"/>
        <w:rPr>
          <w:szCs w:val="24"/>
        </w:rPr>
      </w:pPr>
      <w:r w:rsidRPr="00ED02A9">
        <w:rPr>
          <w:szCs w:val="24"/>
        </w:rPr>
        <w:t>You enjoy working where the lines of authority are clear.</w:t>
      </w:r>
      <w:r w:rsidRPr="00ED02A9">
        <w:rPr>
          <w:sz w:val="28"/>
          <w:szCs w:val="28"/>
        </w:rPr>
        <w:br/>
      </w:r>
      <w:r w:rsidRPr="00ED02A9">
        <w:rPr>
          <w:b/>
          <w:sz w:val="48"/>
          <w:szCs w:val="48"/>
          <w:u w:val="single"/>
        </w:rPr>
        <w:br w:type="page"/>
      </w:r>
    </w:p>
    <w:p w14:paraId="709003FC" w14:textId="77777777" w:rsidR="00C21B26" w:rsidRPr="00C21B26" w:rsidRDefault="00C21B26" w:rsidP="006259DC">
      <w:pPr>
        <w:pStyle w:val="ListParagraph"/>
        <w:spacing w:after="0"/>
        <w:jc w:val="center"/>
        <w:rPr>
          <w:sz w:val="32"/>
          <w:szCs w:val="32"/>
        </w:rPr>
      </w:pPr>
      <w:r w:rsidRPr="00C21B26">
        <w:rPr>
          <w:b/>
          <w:sz w:val="48"/>
          <w:szCs w:val="48"/>
          <w:u w:val="single"/>
        </w:rPr>
        <w:lastRenderedPageBreak/>
        <w:t>Matching Career Options</w:t>
      </w:r>
    </w:p>
    <w:p w14:paraId="5FF5CBD6" w14:textId="77777777" w:rsidR="00C21B26" w:rsidRPr="008052D3" w:rsidRDefault="00630B97" w:rsidP="008052D3">
      <w:pPr>
        <w:spacing w:after="0"/>
        <w:rPr>
          <w:sz w:val="32"/>
          <w:szCs w:val="32"/>
        </w:rPr>
      </w:pPr>
      <w:r>
        <w:rPr>
          <w:sz w:val="32"/>
          <w:szCs w:val="32"/>
        </w:rPr>
        <w:t>###</w:t>
      </w:r>
      <w:r w:rsidR="00C21B26" w:rsidRPr="008052D3">
        <w:rPr>
          <w:sz w:val="32"/>
          <w:szCs w:val="32"/>
        </w:rPr>
        <w:tab/>
        <w:t>careers</w:t>
      </w:r>
      <w:r w:rsidR="00A65000">
        <w:rPr>
          <w:sz w:val="32"/>
          <w:szCs w:val="32"/>
        </w:rPr>
        <w:t xml:space="preserve"> </w:t>
      </w:r>
      <w:r w:rsidR="00C21B26" w:rsidRPr="008052D3">
        <w:rPr>
          <w:sz w:val="32"/>
          <w:szCs w:val="32"/>
        </w:rPr>
        <w:t>fit your personality (Conventional - Investigative)</w:t>
      </w:r>
    </w:p>
    <w:p w14:paraId="7399C328" w14:textId="77777777" w:rsidR="00C21B26" w:rsidRPr="009B49C7" w:rsidRDefault="00C21B26" w:rsidP="00C21B26">
      <w:pPr>
        <w:pStyle w:val="ListParagraph"/>
        <w:spacing w:after="0"/>
        <w:rPr>
          <w:szCs w:val="24"/>
        </w:rPr>
      </w:pPr>
      <w:r w:rsidRPr="009B49C7">
        <w:rPr>
          <w:szCs w:val="24"/>
        </w:rPr>
        <w:tab/>
      </w:r>
      <w:r w:rsidRPr="009B49C7">
        <w:rPr>
          <w:szCs w:val="24"/>
        </w:rPr>
        <w:tab/>
      </w:r>
      <w:r w:rsidR="008052D3" w:rsidRPr="009B49C7">
        <w:rPr>
          <w:szCs w:val="24"/>
        </w:rPr>
        <w:t xml:space="preserve">  </w:t>
      </w:r>
      <w:r w:rsidR="00630B97">
        <w:rPr>
          <w:szCs w:val="24"/>
        </w:rPr>
        <w:t>#</w:t>
      </w:r>
      <w:r w:rsidRPr="009B49C7">
        <w:rPr>
          <w:szCs w:val="24"/>
        </w:rPr>
        <w:tab/>
      </w:r>
      <w:r w:rsidR="00466708">
        <w:rPr>
          <w:szCs w:val="24"/>
        </w:rPr>
        <w:t>Require n</w:t>
      </w:r>
      <w:r w:rsidRPr="009B49C7">
        <w:rPr>
          <w:szCs w:val="24"/>
        </w:rPr>
        <w:t>o diploma</w:t>
      </w:r>
    </w:p>
    <w:p w14:paraId="6CE0BD61"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High School diploma</w:t>
      </w:r>
    </w:p>
    <w:p w14:paraId="04CE2927"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Certificate</w:t>
      </w:r>
    </w:p>
    <w:p w14:paraId="740D7AD5"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Associate’s</w:t>
      </w:r>
    </w:p>
    <w:p w14:paraId="442E2A06"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Bachelor’s</w:t>
      </w:r>
    </w:p>
    <w:p w14:paraId="3A0F10B5"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Master’s</w:t>
      </w:r>
    </w:p>
    <w:p w14:paraId="6F00B223" w14:textId="77777777" w:rsidR="00C21B26" w:rsidRPr="009B49C7" w:rsidRDefault="00C21B26" w:rsidP="00C21B26">
      <w:pPr>
        <w:pStyle w:val="ListParagraph"/>
        <w:spacing w:after="0"/>
        <w:rPr>
          <w:szCs w:val="24"/>
        </w:rPr>
      </w:pPr>
      <w:r w:rsidRPr="009B49C7">
        <w:rPr>
          <w:szCs w:val="24"/>
        </w:rPr>
        <w:tab/>
      </w:r>
      <w:r w:rsidRPr="009B49C7">
        <w:rPr>
          <w:szCs w:val="24"/>
        </w:rPr>
        <w:tab/>
      </w:r>
      <w:r w:rsidR="008052D3" w:rsidRPr="009B49C7">
        <w:rPr>
          <w:szCs w:val="24"/>
        </w:rPr>
        <w:t xml:space="preserve">  </w:t>
      </w:r>
      <w:r w:rsidR="00630B97">
        <w:rPr>
          <w:szCs w:val="24"/>
        </w:rPr>
        <w:t>#</w:t>
      </w:r>
      <w:r w:rsidR="00630B97">
        <w:rPr>
          <w:szCs w:val="24"/>
        </w:rPr>
        <w:tab/>
      </w:r>
      <w:r w:rsidRPr="009B49C7">
        <w:rPr>
          <w:szCs w:val="24"/>
        </w:rPr>
        <w:t>Doctoral</w:t>
      </w:r>
    </w:p>
    <w:p w14:paraId="08BEE660" w14:textId="77777777" w:rsidR="00C21B26" w:rsidRPr="00C21B26" w:rsidRDefault="00C21B26" w:rsidP="00C21B26">
      <w:pPr>
        <w:pStyle w:val="ListParagraph"/>
        <w:spacing w:after="0"/>
        <w:rPr>
          <w:sz w:val="32"/>
          <w:szCs w:val="32"/>
        </w:rPr>
      </w:pPr>
    </w:p>
    <w:p w14:paraId="1E989584" w14:textId="77777777" w:rsidR="00C21B26" w:rsidRPr="006259DC" w:rsidRDefault="00C21B26" w:rsidP="006259DC">
      <w:pPr>
        <w:spacing w:after="0"/>
        <w:rPr>
          <w:sz w:val="32"/>
          <w:szCs w:val="32"/>
        </w:rPr>
      </w:pPr>
      <w:r w:rsidRPr="006259DC">
        <w:rPr>
          <w:sz w:val="32"/>
          <w:szCs w:val="32"/>
        </w:rPr>
        <w:t>===================================================</w:t>
      </w:r>
      <w:r w:rsidR="006259DC">
        <w:rPr>
          <w:sz w:val="32"/>
          <w:szCs w:val="32"/>
        </w:rPr>
        <w:t>====</w:t>
      </w:r>
    </w:p>
    <w:p w14:paraId="5EACBBF9" w14:textId="77777777" w:rsidR="009A0C2C" w:rsidRDefault="009A0C2C">
      <w:pPr>
        <w:rPr>
          <w:sz w:val="32"/>
          <w:szCs w:val="32"/>
        </w:rPr>
      </w:pPr>
    </w:p>
    <w:p w14:paraId="23B42330" w14:textId="7038EC15" w:rsidR="00A34E13" w:rsidRDefault="004470AE" w:rsidP="004E7BE8">
      <w:pPr>
        <w:spacing w:after="0"/>
        <w:rPr>
          <w:sz w:val="32"/>
          <w:szCs w:val="32"/>
        </w:rPr>
      </w:pPr>
      <w:r>
        <w:rPr>
          <w:sz w:val="32"/>
          <w:szCs w:val="32"/>
        </w:rPr>
        <w:t>Your My</w:t>
      </w:r>
      <w:r w:rsidR="00E761F2">
        <w:rPr>
          <w:sz w:val="32"/>
          <w:szCs w:val="32"/>
        </w:rPr>
        <w:t>16 Personalit</w:t>
      </w:r>
      <w:r>
        <w:rPr>
          <w:sz w:val="32"/>
          <w:szCs w:val="32"/>
        </w:rPr>
        <w:t>y</w:t>
      </w:r>
      <w:r w:rsidR="00E761F2">
        <w:rPr>
          <w:sz w:val="32"/>
          <w:szCs w:val="32"/>
        </w:rPr>
        <w:t xml:space="preserve"> Test</w:t>
      </w:r>
      <w:r>
        <w:rPr>
          <w:sz w:val="32"/>
          <w:szCs w:val="32"/>
        </w:rPr>
        <w:t xml:space="preserve"> (</w:t>
      </w:r>
      <w:r w:rsidR="004E7BE8">
        <w:rPr>
          <w:sz w:val="32"/>
          <w:szCs w:val="32"/>
        </w:rPr>
        <w:t xml:space="preserve">based on </w:t>
      </w:r>
      <w:r w:rsidR="00A34E13">
        <w:rPr>
          <w:sz w:val="32"/>
          <w:szCs w:val="32"/>
        </w:rPr>
        <w:t xml:space="preserve">Myers-Briggs Type Indicator </w:t>
      </w:r>
      <w:r>
        <w:rPr>
          <w:sz w:val="32"/>
          <w:szCs w:val="32"/>
        </w:rPr>
        <w:t>– MBTI)</w:t>
      </w:r>
      <w:r w:rsidR="00A34E13">
        <w:rPr>
          <w:sz w:val="32"/>
          <w:szCs w:val="32"/>
        </w:rPr>
        <w:t xml:space="preserve"> </w:t>
      </w:r>
      <w:r>
        <w:rPr>
          <w:sz w:val="32"/>
          <w:szCs w:val="32"/>
        </w:rPr>
        <w:t>results</w:t>
      </w:r>
      <w:r w:rsidR="00A34E13">
        <w:rPr>
          <w:sz w:val="32"/>
          <w:szCs w:val="32"/>
        </w:rPr>
        <w:t xml:space="preserve"> are on the next page.</w:t>
      </w:r>
    </w:p>
    <w:p w14:paraId="50B6B936" w14:textId="77777777" w:rsidR="00A34E13" w:rsidRDefault="00A34E13">
      <w:pPr>
        <w:rPr>
          <w:sz w:val="32"/>
          <w:szCs w:val="32"/>
        </w:rPr>
      </w:pPr>
    </w:p>
    <w:p w14:paraId="0CEC1F1E" w14:textId="59E34D6E" w:rsidR="00A34E13" w:rsidRDefault="00A34E13">
      <w:pPr>
        <w:rPr>
          <w:sz w:val="32"/>
          <w:szCs w:val="32"/>
        </w:rPr>
      </w:pPr>
      <w:r>
        <w:rPr>
          <w:sz w:val="32"/>
          <w:szCs w:val="32"/>
        </w:rPr>
        <w:t xml:space="preserve">Your “best fit” careers based on your survey information, </w:t>
      </w:r>
      <w:r w:rsidR="004470AE">
        <w:rPr>
          <w:sz w:val="32"/>
          <w:szCs w:val="32"/>
        </w:rPr>
        <w:t xml:space="preserve">RIASEC (Holland) scores, and My16 scores </w:t>
      </w:r>
      <w:r>
        <w:rPr>
          <w:sz w:val="32"/>
          <w:szCs w:val="32"/>
        </w:rPr>
        <w:t xml:space="preserve">are shown following the MBTI page. </w:t>
      </w:r>
    </w:p>
    <w:p w14:paraId="597274D9" w14:textId="77777777" w:rsidR="009A0C2C" w:rsidRPr="009A0C2C" w:rsidRDefault="009A0C2C">
      <w:pPr>
        <w:rPr>
          <w:szCs w:val="24"/>
        </w:rPr>
      </w:pPr>
    </w:p>
    <w:p w14:paraId="16F99674" w14:textId="77777777" w:rsidR="00C21B26" w:rsidRPr="00C21B26" w:rsidRDefault="00C21B26" w:rsidP="00C21B26">
      <w:pPr>
        <w:pStyle w:val="ListParagraph"/>
        <w:spacing w:after="0"/>
        <w:rPr>
          <w:sz w:val="32"/>
          <w:szCs w:val="32"/>
        </w:rPr>
      </w:pPr>
    </w:p>
    <w:p w14:paraId="000DB005" w14:textId="77777777" w:rsidR="009C4DDB" w:rsidRDefault="009C4DDB">
      <w:pPr>
        <w:rPr>
          <w:sz w:val="32"/>
          <w:szCs w:val="32"/>
        </w:rPr>
      </w:pPr>
    </w:p>
    <w:p w14:paraId="2826550F" w14:textId="77777777" w:rsidR="009C4DDB" w:rsidRDefault="009C4DDB">
      <w:pPr>
        <w:rPr>
          <w:szCs w:val="24"/>
        </w:rPr>
      </w:pPr>
      <w:r>
        <w:rPr>
          <w:szCs w:val="24"/>
        </w:rPr>
        <w:br w:type="page"/>
      </w:r>
    </w:p>
    <w:p w14:paraId="6199DE7D" w14:textId="045F391C" w:rsidR="009C4DDB" w:rsidRPr="0056585A" w:rsidRDefault="000D3607" w:rsidP="009C4DDB">
      <w:pPr>
        <w:spacing w:after="40"/>
        <w:rPr>
          <w:b/>
          <w:color w:val="0000FF"/>
          <w:sz w:val="28"/>
          <w:szCs w:val="28"/>
        </w:rPr>
      </w:pPr>
      <w:r>
        <w:rPr>
          <w:b/>
          <w:sz w:val="28"/>
          <w:szCs w:val="28"/>
        </w:rPr>
        <w:lastRenderedPageBreak/>
        <w:t>M</w:t>
      </w:r>
      <w:r w:rsidR="004470AE">
        <w:rPr>
          <w:b/>
          <w:sz w:val="28"/>
          <w:szCs w:val="28"/>
        </w:rPr>
        <w:t>y</w:t>
      </w:r>
      <w:r w:rsidR="009C4DDB" w:rsidRPr="009C4DDB">
        <w:rPr>
          <w:b/>
          <w:sz w:val="28"/>
          <w:szCs w:val="28"/>
        </w:rPr>
        <w:t xml:space="preserve">16 </w:t>
      </w:r>
      <w:r w:rsidR="004470AE">
        <w:rPr>
          <w:b/>
          <w:sz w:val="28"/>
          <w:szCs w:val="28"/>
        </w:rPr>
        <w:t>P</w:t>
      </w:r>
      <w:r w:rsidR="009C4DDB" w:rsidRPr="009C4DDB">
        <w:rPr>
          <w:b/>
          <w:sz w:val="28"/>
          <w:szCs w:val="28"/>
        </w:rPr>
        <w:t>ersonalit</w:t>
      </w:r>
      <w:r w:rsidR="004470AE">
        <w:rPr>
          <w:b/>
          <w:sz w:val="28"/>
          <w:szCs w:val="28"/>
        </w:rPr>
        <w:t>y</w:t>
      </w:r>
      <w:r w:rsidR="009C4DDB" w:rsidRPr="009C4DDB">
        <w:rPr>
          <w:b/>
          <w:sz w:val="28"/>
          <w:szCs w:val="28"/>
        </w:rPr>
        <w:t xml:space="preserve"> score:</w:t>
      </w:r>
      <w:r w:rsidR="0056585A">
        <w:rPr>
          <w:b/>
          <w:sz w:val="28"/>
          <w:szCs w:val="28"/>
        </w:rPr>
        <w:t xml:space="preserve">    </w:t>
      </w:r>
    </w:p>
    <w:tbl>
      <w:tblPr>
        <w:tblStyle w:val="TableGrid"/>
        <w:tblW w:w="11335" w:type="dxa"/>
        <w:tblLook w:val="04A0" w:firstRow="1" w:lastRow="0" w:firstColumn="1" w:lastColumn="0" w:noHBand="0" w:noVBand="1"/>
      </w:tblPr>
      <w:tblGrid>
        <w:gridCol w:w="2695"/>
        <w:gridCol w:w="2610"/>
        <w:gridCol w:w="2790"/>
        <w:gridCol w:w="2700"/>
        <w:gridCol w:w="540"/>
      </w:tblGrid>
      <w:tr w:rsidR="009C4DDB" w14:paraId="5E26521E" w14:textId="77777777" w:rsidTr="00322081">
        <w:tc>
          <w:tcPr>
            <w:tcW w:w="5305" w:type="dxa"/>
            <w:gridSpan w:val="2"/>
          </w:tcPr>
          <w:p w14:paraId="66F9582B" w14:textId="77777777" w:rsidR="009C4DDB" w:rsidRPr="00C762AB" w:rsidRDefault="009C4DDB" w:rsidP="00322081">
            <w:pPr>
              <w:jc w:val="center"/>
              <w:rPr>
                <w:b/>
                <w:color w:val="76923C" w:themeColor="accent6" w:themeShade="BF"/>
                <w:szCs w:val="24"/>
              </w:rPr>
            </w:pPr>
            <w:r w:rsidRPr="00C762AB">
              <w:rPr>
                <w:b/>
                <w:color w:val="76923C" w:themeColor="accent6" w:themeShade="BF"/>
                <w:szCs w:val="24"/>
              </w:rPr>
              <w:t>Sensing Types</w:t>
            </w:r>
          </w:p>
        </w:tc>
        <w:tc>
          <w:tcPr>
            <w:tcW w:w="5490" w:type="dxa"/>
            <w:gridSpan w:val="2"/>
          </w:tcPr>
          <w:p w14:paraId="06B86602" w14:textId="77777777" w:rsidR="009C4DDB" w:rsidRPr="00C762AB" w:rsidRDefault="009C4DDB" w:rsidP="00322081">
            <w:pPr>
              <w:jc w:val="center"/>
              <w:rPr>
                <w:b/>
                <w:color w:val="76923C" w:themeColor="accent6" w:themeShade="BF"/>
                <w:szCs w:val="24"/>
              </w:rPr>
            </w:pPr>
            <w:r w:rsidRPr="00C762AB">
              <w:rPr>
                <w:b/>
                <w:color w:val="76923C" w:themeColor="accent6" w:themeShade="BF"/>
                <w:szCs w:val="24"/>
              </w:rPr>
              <w:t>Intuitive Types</w:t>
            </w:r>
          </w:p>
        </w:tc>
        <w:tc>
          <w:tcPr>
            <w:tcW w:w="540" w:type="dxa"/>
            <w:textDirection w:val="tbRl"/>
          </w:tcPr>
          <w:p w14:paraId="6B2DFBEB" w14:textId="77777777" w:rsidR="009C4DDB" w:rsidRDefault="009C4DDB" w:rsidP="00322081">
            <w:pPr>
              <w:ind w:left="113" w:right="113"/>
              <w:jc w:val="center"/>
              <w:rPr>
                <w:sz w:val="28"/>
                <w:szCs w:val="28"/>
              </w:rPr>
            </w:pPr>
          </w:p>
        </w:tc>
      </w:tr>
      <w:tr w:rsidR="009C4DDB" w14:paraId="55937865" w14:textId="77777777" w:rsidTr="009C4DDB">
        <w:tc>
          <w:tcPr>
            <w:tcW w:w="2695" w:type="dxa"/>
            <w:shd w:val="clear" w:color="auto" w:fill="EAF1DD" w:themeFill="accent6" w:themeFillTint="33"/>
          </w:tcPr>
          <w:p w14:paraId="7F292A87" w14:textId="77777777" w:rsidR="009C4DDB" w:rsidRPr="00C762AB" w:rsidRDefault="009C4DDB" w:rsidP="00322081">
            <w:pPr>
              <w:jc w:val="center"/>
              <w:rPr>
                <w:b/>
                <w:sz w:val="28"/>
                <w:szCs w:val="28"/>
              </w:rPr>
            </w:pPr>
            <w:r w:rsidRPr="00C762AB">
              <w:rPr>
                <w:b/>
                <w:sz w:val="28"/>
                <w:szCs w:val="28"/>
              </w:rPr>
              <w:t>ISTJ</w:t>
            </w:r>
          </w:p>
        </w:tc>
        <w:tc>
          <w:tcPr>
            <w:tcW w:w="2610" w:type="dxa"/>
            <w:shd w:val="clear" w:color="auto" w:fill="E4EED6" w:themeFill="accent5" w:themeFillTint="33"/>
          </w:tcPr>
          <w:p w14:paraId="695170E1" w14:textId="77777777" w:rsidR="009C4DDB" w:rsidRPr="00C762AB" w:rsidRDefault="009C4DDB" w:rsidP="00322081">
            <w:pPr>
              <w:jc w:val="center"/>
              <w:rPr>
                <w:b/>
                <w:sz w:val="28"/>
                <w:szCs w:val="28"/>
              </w:rPr>
            </w:pPr>
            <w:r w:rsidRPr="00C762AB">
              <w:rPr>
                <w:b/>
                <w:sz w:val="28"/>
                <w:szCs w:val="28"/>
              </w:rPr>
              <w:t>ISFJ</w:t>
            </w:r>
          </w:p>
        </w:tc>
        <w:tc>
          <w:tcPr>
            <w:tcW w:w="2790" w:type="dxa"/>
            <w:shd w:val="clear" w:color="auto" w:fill="D4DEE1" w:themeFill="accent2" w:themeFillTint="33"/>
          </w:tcPr>
          <w:p w14:paraId="7464610B" w14:textId="77777777" w:rsidR="009C4DDB" w:rsidRPr="00C762AB" w:rsidRDefault="009C4DDB" w:rsidP="00322081">
            <w:pPr>
              <w:jc w:val="center"/>
              <w:rPr>
                <w:b/>
                <w:sz w:val="28"/>
                <w:szCs w:val="28"/>
              </w:rPr>
            </w:pPr>
            <w:r w:rsidRPr="00C762AB">
              <w:rPr>
                <w:b/>
                <w:sz w:val="28"/>
                <w:szCs w:val="28"/>
              </w:rPr>
              <w:t>INFJ</w:t>
            </w:r>
          </w:p>
        </w:tc>
        <w:tc>
          <w:tcPr>
            <w:tcW w:w="2700" w:type="dxa"/>
            <w:shd w:val="clear" w:color="auto" w:fill="D9D9D9" w:themeFill="background1" w:themeFillShade="D9"/>
          </w:tcPr>
          <w:p w14:paraId="49EBE61F" w14:textId="77777777" w:rsidR="009C4DDB" w:rsidRPr="00C762AB" w:rsidRDefault="009C4DDB" w:rsidP="00322081">
            <w:pPr>
              <w:jc w:val="center"/>
              <w:rPr>
                <w:b/>
                <w:sz w:val="28"/>
                <w:szCs w:val="28"/>
              </w:rPr>
            </w:pPr>
            <w:r w:rsidRPr="00C762AB">
              <w:rPr>
                <w:b/>
                <w:sz w:val="28"/>
                <w:szCs w:val="28"/>
              </w:rPr>
              <w:t>INTJ</w:t>
            </w:r>
          </w:p>
        </w:tc>
        <w:tc>
          <w:tcPr>
            <w:tcW w:w="540" w:type="dxa"/>
            <w:vMerge w:val="restart"/>
            <w:textDirection w:val="tbRl"/>
          </w:tcPr>
          <w:p w14:paraId="79E8084D" w14:textId="77777777" w:rsidR="009C4DDB" w:rsidRPr="00C762AB" w:rsidRDefault="009C4DDB" w:rsidP="00322081">
            <w:pPr>
              <w:ind w:left="113" w:right="113"/>
              <w:jc w:val="center"/>
              <w:rPr>
                <w:b/>
                <w:color w:val="76923C" w:themeColor="accent6" w:themeShade="BF"/>
                <w:szCs w:val="24"/>
              </w:rPr>
            </w:pPr>
            <w:r w:rsidRPr="00C762AB">
              <w:rPr>
                <w:b/>
                <w:color w:val="76923C" w:themeColor="accent6" w:themeShade="BF"/>
                <w:szCs w:val="24"/>
              </w:rPr>
              <w:t>Introverts</w:t>
            </w:r>
          </w:p>
        </w:tc>
      </w:tr>
      <w:tr w:rsidR="009C4DDB" w14:paraId="79E59145" w14:textId="77777777" w:rsidTr="009C4DDB">
        <w:tc>
          <w:tcPr>
            <w:tcW w:w="2695" w:type="dxa"/>
            <w:shd w:val="clear" w:color="auto" w:fill="EAF1DD" w:themeFill="accent6" w:themeFillTint="33"/>
          </w:tcPr>
          <w:p w14:paraId="157E8F70"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Inspector</w:t>
            </w:r>
          </w:p>
        </w:tc>
        <w:tc>
          <w:tcPr>
            <w:tcW w:w="2610" w:type="dxa"/>
            <w:shd w:val="clear" w:color="auto" w:fill="E4EED6" w:themeFill="accent5" w:themeFillTint="33"/>
          </w:tcPr>
          <w:p w14:paraId="33517FE0"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Protector</w:t>
            </w:r>
          </w:p>
        </w:tc>
        <w:tc>
          <w:tcPr>
            <w:tcW w:w="2790" w:type="dxa"/>
            <w:shd w:val="clear" w:color="auto" w:fill="D4DEE1" w:themeFill="accent2" w:themeFillTint="33"/>
          </w:tcPr>
          <w:p w14:paraId="58A37317"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Counselor</w:t>
            </w:r>
          </w:p>
        </w:tc>
        <w:tc>
          <w:tcPr>
            <w:tcW w:w="2700" w:type="dxa"/>
            <w:shd w:val="clear" w:color="auto" w:fill="D9D9D9" w:themeFill="background1" w:themeFillShade="D9"/>
          </w:tcPr>
          <w:p w14:paraId="11831479"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Mastermind</w:t>
            </w:r>
          </w:p>
        </w:tc>
        <w:tc>
          <w:tcPr>
            <w:tcW w:w="540" w:type="dxa"/>
            <w:vMerge/>
            <w:textDirection w:val="tbRl"/>
          </w:tcPr>
          <w:p w14:paraId="6CB514A3" w14:textId="77777777" w:rsidR="009C4DDB" w:rsidRPr="00C762AB" w:rsidRDefault="009C4DDB" w:rsidP="00322081">
            <w:pPr>
              <w:ind w:left="113" w:right="113"/>
              <w:jc w:val="center"/>
              <w:rPr>
                <w:color w:val="76923C" w:themeColor="accent6" w:themeShade="BF"/>
                <w:szCs w:val="24"/>
              </w:rPr>
            </w:pPr>
          </w:p>
        </w:tc>
      </w:tr>
      <w:tr w:rsidR="009C4DDB" w14:paraId="7CF2F6D0" w14:textId="77777777" w:rsidTr="009C4DDB">
        <w:tc>
          <w:tcPr>
            <w:tcW w:w="2695" w:type="dxa"/>
            <w:shd w:val="clear" w:color="auto" w:fill="EAF1DD" w:themeFill="accent6" w:themeFillTint="33"/>
          </w:tcPr>
          <w:p w14:paraId="7702FF2C" w14:textId="77777777" w:rsidR="009C4DDB" w:rsidRPr="009C4DDB" w:rsidRDefault="009C4DDB" w:rsidP="00322081">
            <w:pPr>
              <w:rPr>
                <w:sz w:val="16"/>
                <w:szCs w:val="16"/>
              </w:rPr>
            </w:pPr>
            <w:r w:rsidRPr="009C4DDB">
              <w:rPr>
                <w:sz w:val="16"/>
                <w:szCs w:val="16"/>
              </w:rPr>
              <w:t>Honor and duty are what define you.  You take any task seriously and give it more than your best.  You are somewhat reserved and prefer to work alone, but can make a great team member if the need arises.  You rely on logic and judge people based on how they present themselves to you.  However, you tend to lose reason under enormous stress and act on your emotions.</w:t>
            </w:r>
          </w:p>
        </w:tc>
        <w:tc>
          <w:tcPr>
            <w:tcW w:w="2610" w:type="dxa"/>
            <w:shd w:val="clear" w:color="auto" w:fill="E4EED6" w:themeFill="accent5" w:themeFillTint="33"/>
          </w:tcPr>
          <w:p w14:paraId="4904259B" w14:textId="77777777" w:rsidR="009C4DDB" w:rsidRPr="009C4DDB" w:rsidRDefault="009C4DDB" w:rsidP="00322081">
            <w:pPr>
              <w:rPr>
                <w:sz w:val="16"/>
                <w:szCs w:val="16"/>
              </w:rPr>
            </w:pPr>
            <w:r w:rsidRPr="009C4DDB">
              <w:rPr>
                <w:sz w:val="16"/>
                <w:szCs w:val="16"/>
              </w:rPr>
              <w:t>You have a clear vision of how the world should be, and respect for tradition because they exist for a reason.  You tend to believe the best of others, and are sensitive to their needs and desires.  People see you as considerate, generous, and very reliable. However, without positive feedback, you may become discouraged. You like to feel appreciated for your efforts.</w:t>
            </w:r>
          </w:p>
        </w:tc>
        <w:tc>
          <w:tcPr>
            <w:tcW w:w="2790" w:type="dxa"/>
            <w:shd w:val="clear" w:color="auto" w:fill="D4DEE1" w:themeFill="accent2" w:themeFillTint="33"/>
          </w:tcPr>
          <w:p w14:paraId="3F23976E" w14:textId="77777777" w:rsidR="009C4DDB" w:rsidRPr="009C4DDB" w:rsidRDefault="009C4DDB" w:rsidP="00322081">
            <w:pPr>
              <w:rPr>
                <w:sz w:val="16"/>
                <w:szCs w:val="16"/>
              </w:rPr>
            </w:pPr>
            <w:r w:rsidRPr="009C4DDB">
              <w:rPr>
                <w:sz w:val="16"/>
                <w:szCs w:val="16"/>
              </w:rPr>
              <w:t>You are incredibly intuitive and confident about how the world functions, and you’re usually right.  You believe in progress, and are constantly trying to improve yourself and the world around you. With others, you tend to be gentle and forgiving, but you have little tolerance for conflict, and you set high standards for yourself and those closest to you.</w:t>
            </w:r>
          </w:p>
        </w:tc>
        <w:tc>
          <w:tcPr>
            <w:tcW w:w="2700" w:type="dxa"/>
            <w:shd w:val="clear" w:color="auto" w:fill="D9D9D9" w:themeFill="background1" w:themeFillShade="D9"/>
          </w:tcPr>
          <w:p w14:paraId="537534EC" w14:textId="77777777" w:rsidR="009C4DDB" w:rsidRPr="009C4DDB" w:rsidRDefault="009C4DDB" w:rsidP="00322081">
            <w:pPr>
              <w:rPr>
                <w:sz w:val="16"/>
                <w:szCs w:val="16"/>
              </w:rPr>
            </w:pPr>
            <w:r w:rsidRPr="009C4DDB">
              <w:rPr>
                <w:sz w:val="16"/>
                <w:szCs w:val="16"/>
              </w:rPr>
              <w:t>System and strategy are your favorite words.  You’re insightful, ambitious, and dominating, but choose to remain quiet until the need for a leader arises. You see the big picture, and believe that details are useless unless they help achieve a goal. Your confidence makes you seem arrogant and elitist, but it’s hard to argue with you because you’re usually right.</w:t>
            </w:r>
          </w:p>
        </w:tc>
        <w:tc>
          <w:tcPr>
            <w:tcW w:w="540" w:type="dxa"/>
            <w:vMerge/>
            <w:textDirection w:val="tbRl"/>
          </w:tcPr>
          <w:p w14:paraId="527C1308" w14:textId="77777777" w:rsidR="009C4DDB" w:rsidRPr="00C762AB" w:rsidRDefault="009C4DDB" w:rsidP="00322081">
            <w:pPr>
              <w:ind w:left="113" w:right="113"/>
              <w:jc w:val="center"/>
              <w:rPr>
                <w:color w:val="76923C" w:themeColor="accent6" w:themeShade="BF"/>
                <w:szCs w:val="24"/>
              </w:rPr>
            </w:pPr>
          </w:p>
        </w:tc>
      </w:tr>
      <w:tr w:rsidR="009C4DDB" w14:paraId="58C98378" w14:textId="77777777" w:rsidTr="009C4DDB">
        <w:tc>
          <w:tcPr>
            <w:tcW w:w="2695" w:type="dxa"/>
            <w:shd w:val="clear" w:color="auto" w:fill="DEE7D8" w:themeFill="accent4" w:themeFillTint="33"/>
          </w:tcPr>
          <w:p w14:paraId="0FF392C2" w14:textId="77777777" w:rsidR="009C4DDB" w:rsidRPr="00C762AB" w:rsidRDefault="009C4DDB" w:rsidP="00322081">
            <w:pPr>
              <w:jc w:val="center"/>
              <w:rPr>
                <w:b/>
                <w:sz w:val="28"/>
                <w:szCs w:val="28"/>
              </w:rPr>
            </w:pPr>
            <w:r w:rsidRPr="00C762AB">
              <w:rPr>
                <w:b/>
                <w:sz w:val="28"/>
                <w:szCs w:val="28"/>
              </w:rPr>
              <w:t>ISTP</w:t>
            </w:r>
          </w:p>
        </w:tc>
        <w:tc>
          <w:tcPr>
            <w:tcW w:w="2610" w:type="dxa"/>
            <w:shd w:val="clear" w:color="auto" w:fill="D9D9D9" w:themeFill="background1" w:themeFillShade="D9"/>
          </w:tcPr>
          <w:p w14:paraId="0E51E66F" w14:textId="77777777" w:rsidR="009C4DDB" w:rsidRPr="00C762AB" w:rsidRDefault="009C4DDB" w:rsidP="00322081">
            <w:pPr>
              <w:jc w:val="center"/>
              <w:rPr>
                <w:b/>
                <w:sz w:val="28"/>
                <w:szCs w:val="28"/>
              </w:rPr>
            </w:pPr>
            <w:r w:rsidRPr="00C762AB">
              <w:rPr>
                <w:b/>
                <w:sz w:val="28"/>
                <w:szCs w:val="28"/>
              </w:rPr>
              <w:t>ISFP</w:t>
            </w:r>
          </w:p>
        </w:tc>
        <w:tc>
          <w:tcPr>
            <w:tcW w:w="2790" w:type="dxa"/>
            <w:shd w:val="clear" w:color="auto" w:fill="9DB98B" w:themeFill="accent4" w:themeFillTint="99"/>
          </w:tcPr>
          <w:p w14:paraId="7701EE83" w14:textId="77777777" w:rsidR="009C4DDB" w:rsidRPr="00C762AB" w:rsidRDefault="009C4DDB" w:rsidP="00322081">
            <w:pPr>
              <w:jc w:val="center"/>
              <w:rPr>
                <w:b/>
                <w:sz w:val="28"/>
                <w:szCs w:val="28"/>
              </w:rPr>
            </w:pPr>
            <w:r w:rsidRPr="00C762AB">
              <w:rPr>
                <w:b/>
                <w:sz w:val="28"/>
                <w:szCs w:val="28"/>
              </w:rPr>
              <w:t>INFP</w:t>
            </w:r>
          </w:p>
        </w:tc>
        <w:tc>
          <w:tcPr>
            <w:tcW w:w="2700" w:type="dxa"/>
            <w:shd w:val="clear" w:color="auto" w:fill="EAF1DD" w:themeFill="accent6" w:themeFillTint="33"/>
          </w:tcPr>
          <w:p w14:paraId="20280EA7" w14:textId="77777777" w:rsidR="009C4DDB" w:rsidRPr="00C762AB" w:rsidRDefault="009C4DDB" w:rsidP="00322081">
            <w:pPr>
              <w:jc w:val="center"/>
              <w:rPr>
                <w:b/>
                <w:sz w:val="28"/>
                <w:szCs w:val="28"/>
              </w:rPr>
            </w:pPr>
            <w:r w:rsidRPr="00C762AB">
              <w:rPr>
                <w:b/>
                <w:sz w:val="28"/>
                <w:szCs w:val="28"/>
              </w:rPr>
              <w:t>INTP</w:t>
            </w:r>
          </w:p>
        </w:tc>
        <w:tc>
          <w:tcPr>
            <w:tcW w:w="540" w:type="dxa"/>
            <w:vMerge/>
            <w:textDirection w:val="tbRl"/>
          </w:tcPr>
          <w:p w14:paraId="3BC6E845" w14:textId="77777777" w:rsidR="009C4DDB" w:rsidRPr="00C762AB" w:rsidRDefault="009C4DDB" w:rsidP="00322081">
            <w:pPr>
              <w:ind w:left="113" w:right="113"/>
              <w:jc w:val="center"/>
              <w:rPr>
                <w:color w:val="76923C" w:themeColor="accent6" w:themeShade="BF"/>
                <w:szCs w:val="24"/>
              </w:rPr>
            </w:pPr>
          </w:p>
        </w:tc>
      </w:tr>
      <w:tr w:rsidR="009C4DDB" w14:paraId="04B22CAF" w14:textId="77777777" w:rsidTr="009C4DDB">
        <w:tc>
          <w:tcPr>
            <w:tcW w:w="2695" w:type="dxa"/>
            <w:shd w:val="clear" w:color="auto" w:fill="DEE7D8" w:themeFill="accent4" w:themeFillTint="33"/>
          </w:tcPr>
          <w:p w14:paraId="45C57BB8"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Crafter</w:t>
            </w:r>
          </w:p>
        </w:tc>
        <w:tc>
          <w:tcPr>
            <w:tcW w:w="2610" w:type="dxa"/>
            <w:shd w:val="clear" w:color="auto" w:fill="D9D9D9" w:themeFill="background1" w:themeFillShade="D9"/>
          </w:tcPr>
          <w:p w14:paraId="4428159D"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Composer</w:t>
            </w:r>
          </w:p>
        </w:tc>
        <w:tc>
          <w:tcPr>
            <w:tcW w:w="2790" w:type="dxa"/>
            <w:shd w:val="clear" w:color="auto" w:fill="9DB98B" w:themeFill="accent4" w:themeFillTint="99"/>
          </w:tcPr>
          <w:p w14:paraId="50D204B9"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Healer</w:t>
            </w:r>
          </w:p>
        </w:tc>
        <w:tc>
          <w:tcPr>
            <w:tcW w:w="2700" w:type="dxa"/>
            <w:shd w:val="clear" w:color="auto" w:fill="EAF1DD" w:themeFill="accent6" w:themeFillTint="33"/>
          </w:tcPr>
          <w:p w14:paraId="240BFB22"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Architect</w:t>
            </w:r>
          </w:p>
        </w:tc>
        <w:tc>
          <w:tcPr>
            <w:tcW w:w="540" w:type="dxa"/>
            <w:vMerge/>
            <w:textDirection w:val="tbRl"/>
          </w:tcPr>
          <w:p w14:paraId="7AAE1D97" w14:textId="77777777" w:rsidR="009C4DDB" w:rsidRPr="00C762AB" w:rsidRDefault="009C4DDB" w:rsidP="00322081">
            <w:pPr>
              <w:ind w:left="113" w:right="113"/>
              <w:jc w:val="center"/>
              <w:rPr>
                <w:color w:val="76923C" w:themeColor="accent6" w:themeShade="BF"/>
                <w:szCs w:val="24"/>
              </w:rPr>
            </w:pPr>
          </w:p>
        </w:tc>
      </w:tr>
      <w:tr w:rsidR="009C4DDB" w14:paraId="15D31EEF" w14:textId="77777777" w:rsidTr="009C4DDB">
        <w:tc>
          <w:tcPr>
            <w:tcW w:w="2695" w:type="dxa"/>
            <w:shd w:val="clear" w:color="auto" w:fill="DEE7D8" w:themeFill="accent4" w:themeFillTint="33"/>
          </w:tcPr>
          <w:p w14:paraId="4268EEBF" w14:textId="77777777" w:rsidR="009C4DDB" w:rsidRPr="009C4DDB" w:rsidRDefault="009C4DDB" w:rsidP="00322081">
            <w:pPr>
              <w:rPr>
                <w:sz w:val="16"/>
                <w:szCs w:val="16"/>
              </w:rPr>
            </w:pPr>
            <w:r w:rsidRPr="009C4DDB">
              <w:rPr>
                <w:sz w:val="16"/>
                <w:szCs w:val="16"/>
              </w:rPr>
              <w:t>You are easily bored, and you enjoy thrill and action. You don’t really care for anything without a practical use. You believe in being impartial when it comes to making judgments, and you tend to ignore your own feelings and emotions for this reason, which may become overwhelming.  Tasks that require hand to eye coordination and logic help to keep your mind focused.</w:t>
            </w:r>
          </w:p>
        </w:tc>
        <w:tc>
          <w:tcPr>
            <w:tcW w:w="2610" w:type="dxa"/>
            <w:shd w:val="clear" w:color="auto" w:fill="D9D9D9" w:themeFill="background1" w:themeFillShade="D9"/>
          </w:tcPr>
          <w:p w14:paraId="4E9BDF91" w14:textId="77777777" w:rsidR="009C4DDB" w:rsidRPr="009C4DDB" w:rsidRDefault="009C4DDB" w:rsidP="00322081">
            <w:pPr>
              <w:rPr>
                <w:sz w:val="16"/>
                <w:szCs w:val="16"/>
              </w:rPr>
            </w:pPr>
            <w:r w:rsidRPr="009C4DDB">
              <w:rPr>
                <w:sz w:val="16"/>
                <w:szCs w:val="16"/>
              </w:rPr>
              <w:t>You live for beauty and sensation, and have a strong appreciation for the arts. You have no desire to change or control, but you genuinely care for others, and reveal that through your respect and sympathy.  To you, the world is simply the way it is, and it’s all a matter of how we fit ourselves into it. However, you can be unnecessarily harsh with yourself if you fail to be your own vision.</w:t>
            </w:r>
          </w:p>
        </w:tc>
        <w:tc>
          <w:tcPr>
            <w:tcW w:w="2790" w:type="dxa"/>
            <w:shd w:val="clear" w:color="auto" w:fill="9DB98B" w:themeFill="accent4" w:themeFillTint="99"/>
          </w:tcPr>
          <w:p w14:paraId="4CDC90C5" w14:textId="77777777" w:rsidR="009C4DDB" w:rsidRPr="009C4DDB" w:rsidRDefault="009C4DDB" w:rsidP="00322081">
            <w:pPr>
              <w:rPr>
                <w:sz w:val="16"/>
                <w:szCs w:val="16"/>
              </w:rPr>
            </w:pPr>
            <w:r w:rsidRPr="009C4DDB">
              <w:rPr>
                <w:sz w:val="16"/>
                <w:szCs w:val="16"/>
              </w:rPr>
              <w:t>Your sincerity and intuition make you a good listener, and people are quick to confide in you. You are an idealist, and you are constantly searching for a meaning in life.  Because of this, you have high standards and may prefer to work alone. You would do almost anything to avoid conflict, but can be moved to act emotionally and irrationally if your ideals are violated.</w:t>
            </w:r>
          </w:p>
        </w:tc>
        <w:tc>
          <w:tcPr>
            <w:tcW w:w="2700" w:type="dxa"/>
            <w:shd w:val="clear" w:color="auto" w:fill="EAF1DD" w:themeFill="accent6" w:themeFillTint="33"/>
          </w:tcPr>
          <w:p w14:paraId="44AAC044" w14:textId="77777777" w:rsidR="009C4DDB" w:rsidRPr="009C4DDB" w:rsidRDefault="009C4DDB" w:rsidP="00322081">
            <w:pPr>
              <w:rPr>
                <w:sz w:val="16"/>
                <w:szCs w:val="16"/>
              </w:rPr>
            </w:pPr>
            <w:r w:rsidRPr="009C4DDB">
              <w:rPr>
                <w:sz w:val="16"/>
                <w:szCs w:val="16"/>
              </w:rPr>
              <w:t>You fit quite well into the stereotype of “mad scientist”. To you, the world is about generating new theories, questioning those that already exist, and figuring out how things can be further improved. Your ability to see things objectively makes you very tolerant of new ideas. You are usually awkward, but confident and willing when asked to discuss a familiar topic.</w:t>
            </w:r>
          </w:p>
        </w:tc>
        <w:tc>
          <w:tcPr>
            <w:tcW w:w="540" w:type="dxa"/>
            <w:vMerge/>
            <w:textDirection w:val="tbRl"/>
          </w:tcPr>
          <w:p w14:paraId="659EBD5A" w14:textId="77777777" w:rsidR="009C4DDB" w:rsidRPr="00C762AB" w:rsidRDefault="009C4DDB" w:rsidP="00322081">
            <w:pPr>
              <w:ind w:left="113" w:right="113"/>
              <w:jc w:val="center"/>
              <w:rPr>
                <w:color w:val="76923C" w:themeColor="accent6" w:themeShade="BF"/>
                <w:szCs w:val="24"/>
              </w:rPr>
            </w:pPr>
          </w:p>
        </w:tc>
      </w:tr>
      <w:tr w:rsidR="009C4DDB" w14:paraId="1E30CD58" w14:textId="77777777" w:rsidTr="009C4DDB">
        <w:tc>
          <w:tcPr>
            <w:tcW w:w="2695" w:type="dxa"/>
            <w:shd w:val="clear" w:color="auto" w:fill="A9BDC3" w:themeFill="accent2" w:themeFillTint="66"/>
          </w:tcPr>
          <w:p w14:paraId="5F566641" w14:textId="77777777" w:rsidR="009C4DDB" w:rsidRPr="00C762AB" w:rsidRDefault="009C4DDB" w:rsidP="00322081">
            <w:pPr>
              <w:jc w:val="center"/>
              <w:rPr>
                <w:b/>
                <w:sz w:val="28"/>
                <w:szCs w:val="28"/>
              </w:rPr>
            </w:pPr>
            <w:r w:rsidRPr="00C762AB">
              <w:rPr>
                <w:b/>
                <w:sz w:val="28"/>
                <w:szCs w:val="28"/>
              </w:rPr>
              <w:t>ESTJ</w:t>
            </w:r>
          </w:p>
        </w:tc>
        <w:tc>
          <w:tcPr>
            <w:tcW w:w="2610" w:type="dxa"/>
            <w:shd w:val="clear" w:color="auto" w:fill="D6E3BC" w:themeFill="accent6" w:themeFillTint="66"/>
          </w:tcPr>
          <w:p w14:paraId="109DA4A2" w14:textId="77777777" w:rsidR="009C4DDB" w:rsidRPr="00C762AB" w:rsidRDefault="009C4DDB" w:rsidP="00322081">
            <w:pPr>
              <w:jc w:val="center"/>
              <w:rPr>
                <w:b/>
                <w:sz w:val="28"/>
                <w:szCs w:val="28"/>
              </w:rPr>
            </w:pPr>
            <w:r w:rsidRPr="00C762AB">
              <w:rPr>
                <w:b/>
                <w:sz w:val="28"/>
                <w:szCs w:val="28"/>
              </w:rPr>
              <w:t>ESFJ</w:t>
            </w:r>
          </w:p>
        </w:tc>
        <w:tc>
          <w:tcPr>
            <w:tcW w:w="2790" w:type="dxa"/>
            <w:shd w:val="clear" w:color="auto" w:fill="F5F8DB" w:themeFill="accent1" w:themeFillTint="33"/>
          </w:tcPr>
          <w:p w14:paraId="0AC1863D" w14:textId="77777777" w:rsidR="009C4DDB" w:rsidRPr="00C762AB" w:rsidRDefault="009C4DDB" w:rsidP="00322081">
            <w:pPr>
              <w:jc w:val="center"/>
              <w:rPr>
                <w:b/>
                <w:sz w:val="28"/>
                <w:szCs w:val="28"/>
              </w:rPr>
            </w:pPr>
            <w:r w:rsidRPr="00C762AB">
              <w:rPr>
                <w:b/>
                <w:sz w:val="28"/>
                <w:szCs w:val="28"/>
              </w:rPr>
              <w:t>ENFJ</w:t>
            </w:r>
          </w:p>
        </w:tc>
        <w:tc>
          <w:tcPr>
            <w:tcW w:w="2700" w:type="dxa"/>
            <w:shd w:val="clear" w:color="auto" w:fill="D9D9D9" w:themeFill="background1" w:themeFillShade="D9"/>
          </w:tcPr>
          <w:p w14:paraId="3D478C28" w14:textId="77777777" w:rsidR="009C4DDB" w:rsidRPr="00C762AB" w:rsidRDefault="009C4DDB" w:rsidP="00322081">
            <w:pPr>
              <w:jc w:val="center"/>
              <w:rPr>
                <w:b/>
                <w:sz w:val="28"/>
                <w:szCs w:val="28"/>
              </w:rPr>
            </w:pPr>
            <w:r w:rsidRPr="00C762AB">
              <w:rPr>
                <w:b/>
                <w:sz w:val="28"/>
                <w:szCs w:val="28"/>
              </w:rPr>
              <w:t>ENTJ</w:t>
            </w:r>
          </w:p>
        </w:tc>
        <w:tc>
          <w:tcPr>
            <w:tcW w:w="540" w:type="dxa"/>
            <w:vMerge w:val="restart"/>
            <w:textDirection w:val="tbRl"/>
          </w:tcPr>
          <w:p w14:paraId="7CD8A4A2" w14:textId="77777777" w:rsidR="009C4DDB" w:rsidRPr="00C762AB" w:rsidRDefault="009C4DDB" w:rsidP="00322081">
            <w:pPr>
              <w:ind w:left="113" w:right="113"/>
              <w:jc w:val="center"/>
              <w:rPr>
                <w:color w:val="76923C" w:themeColor="accent6" w:themeShade="BF"/>
                <w:szCs w:val="24"/>
              </w:rPr>
            </w:pPr>
            <w:r w:rsidRPr="00C762AB">
              <w:rPr>
                <w:b/>
                <w:color w:val="76923C" w:themeColor="accent6" w:themeShade="BF"/>
                <w:szCs w:val="24"/>
              </w:rPr>
              <w:t>Extravert</w:t>
            </w:r>
            <w:r>
              <w:rPr>
                <w:color w:val="76923C" w:themeColor="accent6" w:themeShade="BF"/>
                <w:szCs w:val="24"/>
              </w:rPr>
              <w:t>s</w:t>
            </w:r>
          </w:p>
        </w:tc>
      </w:tr>
      <w:tr w:rsidR="009C4DDB" w14:paraId="394DBA1C" w14:textId="77777777" w:rsidTr="009C4DDB">
        <w:tc>
          <w:tcPr>
            <w:tcW w:w="2695" w:type="dxa"/>
            <w:shd w:val="clear" w:color="auto" w:fill="A9BDC3" w:themeFill="accent2" w:themeFillTint="66"/>
          </w:tcPr>
          <w:p w14:paraId="5142716C"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Supervisor</w:t>
            </w:r>
          </w:p>
        </w:tc>
        <w:tc>
          <w:tcPr>
            <w:tcW w:w="2610" w:type="dxa"/>
            <w:shd w:val="clear" w:color="auto" w:fill="D6E3BC" w:themeFill="accent6" w:themeFillTint="66"/>
          </w:tcPr>
          <w:p w14:paraId="7D062EDF"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Provider</w:t>
            </w:r>
          </w:p>
        </w:tc>
        <w:tc>
          <w:tcPr>
            <w:tcW w:w="2790" w:type="dxa"/>
            <w:shd w:val="clear" w:color="auto" w:fill="F5F8DB" w:themeFill="accent1" w:themeFillTint="33"/>
          </w:tcPr>
          <w:p w14:paraId="71411DC4"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Teacher</w:t>
            </w:r>
          </w:p>
        </w:tc>
        <w:tc>
          <w:tcPr>
            <w:tcW w:w="2700" w:type="dxa"/>
            <w:shd w:val="clear" w:color="auto" w:fill="D9D9D9" w:themeFill="background1" w:themeFillShade="D9"/>
          </w:tcPr>
          <w:p w14:paraId="6A1FD2AD"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Field Marshall</w:t>
            </w:r>
          </w:p>
        </w:tc>
        <w:tc>
          <w:tcPr>
            <w:tcW w:w="540" w:type="dxa"/>
            <w:vMerge/>
          </w:tcPr>
          <w:p w14:paraId="61E21508" w14:textId="77777777" w:rsidR="009C4DDB" w:rsidRDefault="009C4DDB" w:rsidP="00322081">
            <w:pPr>
              <w:rPr>
                <w:sz w:val="28"/>
                <w:szCs w:val="28"/>
              </w:rPr>
            </w:pPr>
          </w:p>
        </w:tc>
      </w:tr>
      <w:tr w:rsidR="009C4DDB" w14:paraId="34CD699B" w14:textId="77777777" w:rsidTr="009C4DDB">
        <w:tc>
          <w:tcPr>
            <w:tcW w:w="2695" w:type="dxa"/>
            <w:shd w:val="clear" w:color="auto" w:fill="A9BDC3" w:themeFill="accent2" w:themeFillTint="66"/>
          </w:tcPr>
          <w:p w14:paraId="75E994B8" w14:textId="77777777" w:rsidR="009C4DDB" w:rsidRPr="009C4DDB" w:rsidRDefault="009C4DDB" w:rsidP="00322081">
            <w:pPr>
              <w:rPr>
                <w:sz w:val="16"/>
                <w:szCs w:val="16"/>
              </w:rPr>
            </w:pPr>
            <w:r w:rsidRPr="009C4DDB">
              <w:rPr>
                <w:sz w:val="16"/>
                <w:szCs w:val="16"/>
              </w:rPr>
              <w:t>Everything around you needs to be working, and in place to satisfy you. You’re confident, critical, and often aggressive. You take your duties very seriously and value strict social order. When upset you tend to feel alone and underappreciated, and although you usually like to make yourself heard, you have a hard time expressing your feelings and emotions in words.</w:t>
            </w:r>
          </w:p>
        </w:tc>
        <w:tc>
          <w:tcPr>
            <w:tcW w:w="2610" w:type="dxa"/>
            <w:shd w:val="clear" w:color="auto" w:fill="D6E3BC" w:themeFill="accent6" w:themeFillTint="66"/>
          </w:tcPr>
          <w:p w14:paraId="1CFB3ACD" w14:textId="77777777" w:rsidR="009C4DDB" w:rsidRPr="009C4DDB" w:rsidRDefault="009C4DDB" w:rsidP="00322081">
            <w:pPr>
              <w:rPr>
                <w:sz w:val="16"/>
                <w:szCs w:val="16"/>
              </w:rPr>
            </w:pPr>
            <w:r w:rsidRPr="009C4DDB">
              <w:rPr>
                <w:sz w:val="16"/>
                <w:szCs w:val="16"/>
              </w:rPr>
              <w:t>You’re kind and understanding and you bring out the best in others. You enjoy making others happy, and have a hard time understanding indifference. Your morals and ethics are central to your person, and you would rather die than violate them. You also enjoy peace and structure, and often attempt to control your environment and the people around you to fit your idea of order.</w:t>
            </w:r>
          </w:p>
        </w:tc>
        <w:tc>
          <w:tcPr>
            <w:tcW w:w="2790" w:type="dxa"/>
            <w:shd w:val="clear" w:color="auto" w:fill="F5F8DB" w:themeFill="accent1" w:themeFillTint="33"/>
          </w:tcPr>
          <w:p w14:paraId="6D0B89EF" w14:textId="77777777" w:rsidR="009C4DDB" w:rsidRPr="009C4DDB" w:rsidRDefault="009C4DDB" w:rsidP="00322081">
            <w:pPr>
              <w:rPr>
                <w:sz w:val="16"/>
                <w:szCs w:val="16"/>
              </w:rPr>
            </w:pPr>
            <w:r w:rsidRPr="009C4DDB">
              <w:rPr>
                <w:sz w:val="16"/>
                <w:szCs w:val="16"/>
              </w:rPr>
              <w:t>You have a gift with people. They love to be around you because you’re bright and inspirational, but also considerate and supportive. You know what upsets and pleases them. You enjoy being at the center of attention, and are a natural teacher and leader.  You’re also very good at developing and maintaining intimate relationships because your loved ones know they can trust you.</w:t>
            </w:r>
          </w:p>
        </w:tc>
        <w:tc>
          <w:tcPr>
            <w:tcW w:w="2700" w:type="dxa"/>
            <w:shd w:val="clear" w:color="auto" w:fill="D9D9D9" w:themeFill="background1" w:themeFillShade="D9"/>
          </w:tcPr>
          <w:p w14:paraId="6EB79041" w14:textId="77777777" w:rsidR="009C4DDB" w:rsidRPr="00AC3175" w:rsidRDefault="009C4DDB" w:rsidP="00322081">
            <w:pPr>
              <w:rPr>
                <w:sz w:val="18"/>
                <w:szCs w:val="18"/>
              </w:rPr>
            </w:pPr>
            <w:r>
              <w:rPr>
                <w:sz w:val="18"/>
                <w:szCs w:val="18"/>
              </w:rPr>
              <w:t>Born to be a leader, you’re tireless, strict, and infallible. You have little patience for those who don’t share your goals and intimidate them into working for you. You’re quick and decisive, and your intuition is usually right. You love to talk, especially if it’s a good argument. Emotion is not something you reveal to just anyone, and you show very little empathy.</w:t>
            </w:r>
          </w:p>
        </w:tc>
        <w:tc>
          <w:tcPr>
            <w:tcW w:w="540" w:type="dxa"/>
            <w:vMerge/>
          </w:tcPr>
          <w:p w14:paraId="13260653" w14:textId="77777777" w:rsidR="009C4DDB" w:rsidRDefault="009C4DDB" w:rsidP="00322081">
            <w:pPr>
              <w:rPr>
                <w:sz w:val="28"/>
                <w:szCs w:val="28"/>
              </w:rPr>
            </w:pPr>
          </w:p>
        </w:tc>
      </w:tr>
      <w:tr w:rsidR="009C4DDB" w14:paraId="34C80265" w14:textId="77777777" w:rsidTr="009C4DDB">
        <w:tc>
          <w:tcPr>
            <w:tcW w:w="2695" w:type="dxa"/>
            <w:shd w:val="clear" w:color="auto" w:fill="F5F8DB" w:themeFill="accent1" w:themeFillTint="33"/>
          </w:tcPr>
          <w:p w14:paraId="475935C7" w14:textId="77777777" w:rsidR="009C4DDB" w:rsidRPr="00C762AB" w:rsidRDefault="009C4DDB" w:rsidP="00322081">
            <w:pPr>
              <w:jc w:val="center"/>
              <w:rPr>
                <w:b/>
                <w:sz w:val="28"/>
                <w:szCs w:val="28"/>
              </w:rPr>
            </w:pPr>
            <w:r w:rsidRPr="00C762AB">
              <w:rPr>
                <w:b/>
                <w:sz w:val="28"/>
                <w:szCs w:val="28"/>
              </w:rPr>
              <w:t>ESTP</w:t>
            </w:r>
          </w:p>
        </w:tc>
        <w:tc>
          <w:tcPr>
            <w:tcW w:w="2610" w:type="dxa"/>
            <w:shd w:val="clear" w:color="auto" w:fill="D9D9D9" w:themeFill="background1" w:themeFillShade="D9"/>
          </w:tcPr>
          <w:p w14:paraId="4470DE4C" w14:textId="77777777" w:rsidR="009C4DDB" w:rsidRPr="00C762AB" w:rsidRDefault="009C4DDB" w:rsidP="00322081">
            <w:pPr>
              <w:jc w:val="center"/>
              <w:rPr>
                <w:b/>
                <w:sz w:val="28"/>
                <w:szCs w:val="28"/>
              </w:rPr>
            </w:pPr>
            <w:r w:rsidRPr="00C762AB">
              <w:rPr>
                <w:b/>
                <w:sz w:val="28"/>
                <w:szCs w:val="28"/>
              </w:rPr>
              <w:t>ESFP</w:t>
            </w:r>
          </w:p>
        </w:tc>
        <w:tc>
          <w:tcPr>
            <w:tcW w:w="2790" w:type="dxa"/>
            <w:shd w:val="clear" w:color="auto" w:fill="DEE7D8" w:themeFill="accent4" w:themeFillTint="33"/>
          </w:tcPr>
          <w:p w14:paraId="390CDCA1" w14:textId="77777777" w:rsidR="009C4DDB" w:rsidRPr="00C762AB" w:rsidRDefault="009C4DDB" w:rsidP="00322081">
            <w:pPr>
              <w:jc w:val="center"/>
              <w:rPr>
                <w:b/>
                <w:sz w:val="28"/>
                <w:szCs w:val="28"/>
              </w:rPr>
            </w:pPr>
            <w:r w:rsidRPr="00C762AB">
              <w:rPr>
                <w:b/>
                <w:sz w:val="28"/>
                <w:szCs w:val="28"/>
              </w:rPr>
              <w:t>ENFP</w:t>
            </w:r>
          </w:p>
        </w:tc>
        <w:tc>
          <w:tcPr>
            <w:tcW w:w="2700" w:type="dxa"/>
            <w:shd w:val="clear" w:color="auto" w:fill="EAF1DD" w:themeFill="accent6" w:themeFillTint="33"/>
          </w:tcPr>
          <w:p w14:paraId="3D78F038" w14:textId="77777777" w:rsidR="009C4DDB" w:rsidRPr="00C762AB" w:rsidRDefault="009C4DDB" w:rsidP="00322081">
            <w:pPr>
              <w:jc w:val="center"/>
              <w:rPr>
                <w:b/>
                <w:sz w:val="28"/>
                <w:szCs w:val="28"/>
              </w:rPr>
            </w:pPr>
            <w:r w:rsidRPr="00C762AB">
              <w:rPr>
                <w:b/>
                <w:sz w:val="28"/>
                <w:szCs w:val="28"/>
              </w:rPr>
              <w:t>ENTP</w:t>
            </w:r>
          </w:p>
        </w:tc>
        <w:tc>
          <w:tcPr>
            <w:tcW w:w="540" w:type="dxa"/>
            <w:vMerge/>
          </w:tcPr>
          <w:p w14:paraId="63A4651D" w14:textId="77777777" w:rsidR="009C4DDB" w:rsidRDefault="009C4DDB" w:rsidP="00322081">
            <w:pPr>
              <w:rPr>
                <w:sz w:val="28"/>
                <w:szCs w:val="28"/>
              </w:rPr>
            </w:pPr>
          </w:p>
        </w:tc>
      </w:tr>
      <w:tr w:rsidR="009C4DDB" w14:paraId="6BD14CD7" w14:textId="77777777" w:rsidTr="009C4DDB">
        <w:tc>
          <w:tcPr>
            <w:tcW w:w="2695" w:type="dxa"/>
            <w:shd w:val="clear" w:color="auto" w:fill="F5F8DB" w:themeFill="accent1" w:themeFillTint="33"/>
          </w:tcPr>
          <w:p w14:paraId="7810B601"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Promoter</w:t>
            </w:r>
          </w:p>
        </w:tc>
        <w:tc>
          <w:tcPr>
            <w:tcW w:w="2610" w:type="dxa"/>
            <w:shd w:val="clear" w:color="auto" w:fill="D9D9D9" w:themeFill="background1" w:themeFillShade="D9"/>
          </w:tcPr>
          <w:p w14:paraId="342331FC"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Performer</w:t>
            </w:r>
          </w:p>
        </w:tc>
        <w:tc>
          <w:tcPr>
            <w:tcW w:w="2790" w:type="dxa"/>
            <w:shd w:val="clear" w:color="auto" w:fill="DEE7D8" w:themeFill="accent4" w:themeFillTint="33"/>
          </w:tcPr>
          <w:p w14:paraId="4541607F"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Champion</w:t>
            </w:r>
          </w:p>
        </w:tc>
        <w:tc>
          <w:tcPr>
            <w:tcW w:w="2700" w:type="dxa"/>
            <w:shd w:val="clear" w:color="auto" w:fill="EAF1DD" w:themeFill="accent6" w:themeFillTint="33"/>
          </w:tcPr>
          <w:p w14:paraId="781FBAB4"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Inventor</w:t>
            </w:r>
          </w:p>
        </w:tc>
        <w:tc>
          <w:tcPr>
            <w:tcW w:w="540" w:type="dxa"/>
            <w:vMerge/>
          </w:tcPr>
          <w:p w14:paraId="744A9209" w14:textId="77777777" w:rsidR="009C4DDB" w:rsidRDefault="009C4DDB" w:rsidP="00322081">
            <w:pPr>
              <w:rPr>
                <w:sz w:val="28"/>
                <w:szCs w:val="28"/>
              </w:rPr>
            </w:pPr>
          </w:p>
        </w:tc>
      </w:tr>
      <w:tr w:rsidR="009C4DDB" w14:paraId="0A817AB2" w14:textId="77777777" w:rsidTr="009C4DDB">
        <w:tc>
          <w:tcPr>
            <w:tcW w:w="2695" w:type="dxa"/>
            <w:shd w:val="clear" w:color="auto" w:fill="F5F8DB" w:themeFill="accent1" w:themeFillTint="33"/>
          </w:tcPr>
          <w:p w14:paraId="577DD1C2" w14:textId="77777777" w:rsidR="009C4DDB" w:rsidRPr="009C4DDB" w:rsidRDefault="009C4DDB" w:rsidP="00322081">
            <w:pPr>
              <w:rPr>
                <w:sz w:val="16"/>
                <w:szCs w:val="16"/>
              </w:rPr>
            </w:pPr>
            <w:r w:rsidRPr="009C4DDB">
              <w:rPr>
                <w:sz w:val="16"/>
                <w:szCs w:val="16"/>
              </w:rPr>
              <w:t>A risk-taker, outgoing and fun-loving, you always live in the moment. You easily pick up on the attitudes and motivations of others, and respond bluntly. Rules don’t mean much to you – you’d prefer to do your own thing. You’re excitable and your enthusiasm is often contagious to those around you. Because of this you tend to start multiple projects but never finish any of them.</w:t>
            </w:r>
          </w:p>
        </w:tc>
        <w:tc>
          <w:tcPr>
            <w:tcW w:w="2610" w:type="dxa"/>
            <w:shd w:val="clear" w:color="auto" w:fill="D9D9D9" w:themeFill="background1" w:themeFillShade="D9"/>
          </w:tcPr>
          <w:p w14:paraId="10E4F0D9" w14:textId="77777777" w:rsidR="009C4DDB" w:rsidRPr="009C4DDB" w:rsidRDefault="009C4DDB" w:rsidP="00322081">
            <w:pPr>
              <w:rPr>
                <w:sz w:val="16"/>
                <w:szCs w:val="16"/>
              </w:rPr>
            </w:pPr>
            <w:r w:rsidRPr="009C4DDB">
              <w:rPr>
                <w:sz w:val="16"/>
                <w:szCs w:val="16"/>
              </w:rPr>
              <w:t>You absolutely love attention, but at the same time you’re very sympathetic toward others. You’re fun and lively, and are generally very accepting of everyone you meet and treat them all with equal kindness and generosity. You appreciate art and nature, and can connect well with animals and children. A great team member, you do your part willingly without complaints.</w:t>
            </w:r>
          </w:p>
        </w:tc>
        <w:tc>
          <w:tcPr>
            <w:tcW w:w="2790" w:type="dxa"/>
            <w:shd w:val="clear" w:color="auto" w:fill="DEE7D8" w:themeFill="accent4" w:themeFillTint="33"/>
          </w:tcPr>
          <w:p w14:paraId="39F8617D" w14:textId="77777777" w:rsidR="009C4DDB" w:rsidRPr="009C4DDB" w:rsidRDefault="009C4DDB" w:rsidP="00322081">
            <w:pPr>
              <w:rPr>
                <w:sz w:val="16"/>
                <w:szCs w:val="16"/>
              </w:rPr>
            </w:pPr>
            <w:r w:rsidRPr="009C4DDB">
              <w:rPr>
                <w:sz w:val="16"/>
                <w:szCs w:val="16"/>
              </w:rPr>
              <w:t>Full of potential and always alert, you learn quickly and seem to be good at everything you do. You’re warm and enthusiastic, and you have a strong desire to be liked by everyone. You are also easily distracted, and need the reminders of others to follow through with what you’ve started. You believe that you are constantly evolving and searching for inner peace.</w:t>
            </w:r>
          </w:p>
        </w:tc>
        <w:tc>
          <w:tcPr>
            <w:tcW w:w="2700" w:type="dxa"/>
            <w:shd w:val="clear" w:color="auto" w:fill="EAF1DD" w:themeFill="accent6" w:themeFillTint="33"/>
          </w:tcPr>
          <w:p w14:paraId="08C0DC25" w14:textId="77777777" w:rsidR="009C4DDB" w:rsidRPr="009C4DDB" w:rsidRDefault="009C4DDB" w:rsidP="00322081">
            <w:pPr>
              <w:rPr>
                <w:sz w:val="16"/>
                <w:szCs w:val="16"/>
              </w:rPr>
            </w:pPr>
            <w:r w:rsidRPr="009C4DDB">
              <w:rPr>
                <w:sz w:val="16"/>
                <w:szCs w:val="16"/>
              </w:rPr>
              <w:t>You are constantly coming up with new ideas and possibilities, but sometimes unsure of how to carry them out. Quick and intuitive, you are good at making the right decision given a short amount of time. Your responses in debate are fast, but fluent and well-spoken. However you tend to dismiss input of others, and can become harsh and aggressive if challenged.</w:t>
            </w:r>
          </w:p>
        </w:tc>
        <w:tc>
          <w:tcPr>
            <w:tcW w:w="540" w:type="dxa"/>
            <w:vMerge/>
          </w:tcPr>
          <w:p w14:paraId="69CA21D9" w14:textId="77777777" w:rsidR="009C4DDB" w:rsidRDefault="009C4DDB" w:rsidP="00322081">
            <w:pPr>
              <w:rPr>
                <w:sz w:val="28"/>
                <w:szCs w:val="28"/>
              </w:rPr>
            </w:pPr>
          </w:p>
        </w:tc>
      </w:tr>
    </w:tbl>
    <w:p w14:paraId="244CB19E" w14:textId="77777777" w:rsidR="00052801" w:rsidRPr="00255E51" w:rsidRDefault="00255E51" w:rsidP="00255E51">
      <w:pPr>
        <w:spacing w:after="0"/>
        <w:jc w:val="center"/>
        <w:rPr>
          <w:b/>
          <w:sz w:val="36"/>
          <w:szCs w:val="36"/>
        </w:rPr>
      </w:pPr>
      <w:r w:rsidRPr="00255E51">
        <w:rPr>
          <w:b/>
          <w:sz w:val="36"/>
          <w:szCs w:val="36"/>
        </w:rPr>
        <w:lastRenderedPageBreak/>
        <w:t>T</w:t>
      </w:r>
      <w:r w:rsidR="00052801" w:rsidRPr="00255E51">
        <w:rPr>
          <w:b/>
          <w:sz w:val="36"/>
          <w:szCs w:val="36"/>
        </w:rPr>
        <w:t xml:space="preserve">op </w:t>
      </w:r>
      <w:r w:rsidRPr="00255E51">
        <w:rPr>
          <w:b/>
          <w:sz w:val="36"/>
          <w:szCs w:val="36"/>
        </w:rPr>
        <w:t>Career Matches</w:t>
      </w:r>
      <w:r w:rsidR="00C21B26" w:rsidRPr="00255E51">
        <w:rPr>
          <w:b/>
          <w:sz w:val="36"/>
          <w:szCs w:val="36"/>
        </w:rPr>
        <w:t xml:space="preserve"> based on </w:t>
      </w:r>
      <w:r w:rsidR="00052801" w:rsidRPr="00255E51">
        <w:rPr>
          <w:b/>
          <w:sz w:val="36"/>
          <w:szCs w:val="36"/>
        </w:rPr>
        <w:t xml:space="preserve">your </w:t>
      </w:r>
      <w:r w:rsidR="00C21B26" w:rsidRPr="00255E51">
        <w:rPr>
          <w:b/>
          <w:sz w:val="36"/>
          <w:szCs w:val="36"/>
        </w:rPr>
        <w:t xml:space="preserve">personality </w:t>
      </w:r>
      <w:r w:rsidR="006259DC" w:rsidRPr="00255E51">
        <w:rPr>
          <w:b/>
          <w:sz w:val="36"/>
          <w:szCs w:val="36"/>
        </w:rPr>
        <w:t>&amp;</w:t>
      </w:r>
      <w:r w:rsidR="00C21B26" w:rsidRPr="00255E51">
        <w:rPr>
          <w:b/>
          <w:sz w:val="36"/>
          <w:szCs w:val="36"/>
        </w:rPr>
        <w:t xml:space="preserve"> survey answers</w:t>
      </w:r>
    </w:p>
    <w:p w14:paraId="2D46C1A8" w14:textId="77777777" w:rsidR="00C21B26" w:rsidRPr="00466708" w:rsidRDefault="00C21B26" w:rsidP="00255E51">
      <w:pPr>
        <w:spacing w:after="0"/>
        <w:jc w:val="center"/>
        <w:rPr>
          <w:sz w:val="22"/>
          <w:szCs w:val="22"/>
        </w:rPr>
      </w:pPr>
      <w:r w:rsidRPr="00466708">
        <w:rPr>
          <w:sz w:val="22"/>
          <w:szCs w:val="22"/>
        </w:rPr>
        <w:t>(</w:t>
      </w:r>
      <w:r w:rsidR="00052801" w:rsidRPr="00466708">
        <w:rPr>
          <w:sz w:val="22"/>
          <w:szCs w:val="22"/>
        </w:rPr>
        <w:t xml:space="preserve">listed in </w:t>
      </w:r>
      <w:r w:rsidRPr="00466708">
        <w:rPr>
          <w:sz w:val="22"/>
          <w:szCs w:val="22"/>
        </w:rPr>
        <w:t>alphabetical order</w:t>
      </w:r>
      <w:r w:rsidR="00052801" w:rsidRPr="00466708">
        <w:rPr>
          <w:sz w:val="22"/>
          <w:szCs w:val="22"/>
        </w:rPr>
        <w:t>, not in order of match, salary, or priority)</w:t>
      </w:r>
      <w:r w:rsidRPr="00466708">
        <w:rPr>
          <w:sz w:val="22"/>
          <w:szCs w:val="22"/>
        </w:rPr>
        <w:br/>
      </w:r>
    </w:p>
    <w:tbl>
      <w:tblPr>
        <w:tblStyle w:val="GridTable4-Accent5"/>
        <w:tblW w:w="0" w:type="auto"/>
        <w:tblLook w:val="04A0" w:firstRow="1" w:lastRow="0" w:firstColumn="1" w:lastColumn="0" w:noHBand="0" w:noVBand="1"/>
      </w:tblPr>
      <w:tblGrid>
        <w:gridCol w:w="2855"/>
        <w:gridCol w:w="1689"/>
        <w:gridCol w:w="2342"/>
        <w:gridCol w:w="1854"/>
        <w:gridCol w:w="1762"/>
      </w:tblGrid>
      <w:tr w:rsidR="00C21B26" w:rsidRPr="00E44B99" w14:paraId="47C62BE6" w14:textId="77777777" w:rsidTr="00591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E8019E8" w14:textId="77777777" w:rsidR="00C21B26" w:rsidRPr="008052D3" w:rsidRDefault="00C21B26" w:rsidP="00591730">
            <w:pPr>
              <w:jc w:val="center"/>
              <w:rPr>
                <w:b w:val="0"/>
                <w:color w:val="FFFFFF" w:themeColor="background1"/>
                <w:sz w:val="32"/>
                <w:szCs w:val="32"/>
              </w:rPr>
            </w:pPr>
            <w:r w:rsidRPr="008052D3">
              <w:rPr>
                <w:b w:val="0"/>
                <w:color w:val="FFFFFF" w:themeColor="background1"/>
                <w:sz w:val="32"/>
                <w:szCs w:val="32"/>
              </w:rPr>
              <w:t>Career</w:t>
            </w:r>
          </w:p>
        </w:tc>
        <w:tc>
          <w:tcPr>
            <w:tcW w:w="1710" w:type="dxa"/>
          </w:tcPr>
          <w:p w14:paraId="636EA4E2"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Training</w:t>
            </w:r>
          </w:p>
        </w:tc>
        <w:tc>
          <w:tcPr>
            <w:tcW w:w="2430" w:type="dxa"/>
          </w:tcPr>
          <w:p w14:paraId="26B85682"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Major</w:t>
            </w:r>
          </w:p>
        </w:tc>
        <w:tc>
          <w:tcPr>
            <w:tcW w:w="1890" w:type="dxa"/>
          </w:tcPr>
          <w:p w14:paraId="08DB7BFE"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Starting Salary</w:t>
            </w:r>
          </w:p>
        </w:tc>
        <w:tc>
          <w:tcPr>
            <w:tcW w:w="1795" w:type="dxa"/>
          </w:tcPr>
          <w:p w14:paraId="67306CAE"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Median Salary</w:t>
            </w:r>
          </w:p>
        </w:tc>
      </w:tr>
      <w:tr w:rsidR="00C21B26" w14:paraId="24600042"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88EE47C" w14:textId="2F8EA6E8" w:rsidR="00C21B26" w:rsidRDefault="00C21B26" w:rsidP="00591730">
            <w:pPr>
              <w:rPr>
                <w:sz w:val="32"/>
                <w:szCs w:val="32"/>
              </w:rPr>
            </w:pPr>
          </w:p>
        </w:tc>
        <w:tc>
          <w:tcPr>
            <w:tcW w:w="1710" w:type="dxa"/>
          </w:tcPr>
          <w:p w14:paraId="3CE018ED" w14:textId="6213E03E"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7C29188E" w14:textId="5B297FAC"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4FA00555" w14:textId="63E173EF"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48F9708F" w14:textId="1C14C54A"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21B26" w14:paraId="3AA12C6D"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11F6A372" w14:textId="01DD46FA" w:rsidR="00C21B26" w:rsidRDefault="00C21B26" w:rsidP="00591730">
            <w:pPr>
              <w:rPr>
                <w:sz w:val="32"/>
                <w:szCs w:val="32"/>
              </w:rPr>
            </w:pPr>
          </w:p>
        </w:tc>
        <w:tc>
          <w:tcPr>
            <w:tcW w:w="1710" w:type="dxa"/>
          </w:tcPr>
          <w:p w14:paraId="3DE8FA1F" w14:textId="2CB39EBB"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2DD04976" w14:textId="0071E6E5"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2A9EF14F" w14:textId="0BA2D27E"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2E9C3B71" w14:textId="0EA5D9D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21B26" w14:paraId="0D07E5E2"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4322B49" w14:textId="07519332" w:rsidR="00C21B26" w:rsidRDefault="00C21B26" w:rsidP="00591730">
            <w:pPr>
              <w:rPr>
                <w:sz w:val="32"/>
                <w:szCs w:val="32"/>
              </w:rPr>
            </w:pPr>
          </w:p>
        </w:tc>
        <w:tc>
          <w:tcPr>
            <w:tcW w:w="1710" w:type="dxa"/>
          </w:tcPr>
          <w:p w14:paraId="23B3799F" w14:textId="008EF4CA"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374D8408" w14:textId="5C31E0EE"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33CEF462" w14:textId="7BED5DBC"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25822666" w14:textId="20F89809"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21B26" w14:paraId="19D34457"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030AC5E1" w14:textId="143AE7EE" w:rsidR="00C21B26" w:rsidRDefault="00C21B26" w:rsidP="00591730">
            <w:pPr>
              <w:rPr>
                <w:sz w:val="32"/>
                <w:szCs w:val="32"/>
              </w:rPr>
            </w:pPr>
          </w:p>
        </w:tc>
        <w:tc>
          <w:tcPr>
            <w:tcW w:w="1710" w:type="dxa"/>
          </w:tcPr>
          <w:p w14:paraId="4F55F3BF" w14:textId="61BC69FD"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2F74CA45" w14:textId="2EE9FDDA"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2E80886B" w14:textId="185FD138"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13FE3210" w14:textId="5F88A64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21B26" w14:paraId="00B54A4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8F17DBE" w14:textId="30ED8EC9" w:rsidR="00C21B26" w:rsidRDefault="00C21B26" w:rsidP="00591730">
            <w:pPr>
              <w:rPr>
                <w:sz w:val="32"/>
                <w:szCs w:val="32"/>
              </w:rPr>
            </w:pPr>
          </w:p>
        </w:tc>
        <w:tc>
          <w:tcPr>
            <w:tcW w:w="1710" w:type="dxa"/>
          </w:tcPr>
          <w:p w14:paraId="4371CE72" w14:textId="07285265"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0009BEE3" w14:textId="7322551E"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10ECCB48" w14:textId="60247ED3"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673F4134" w14:textId="32E040D8"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21B26" w14:paraId="419A8373"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45EFDDD0" w14:textId="56862E98" w:rsidR="00C21B26" w:rsidRDefault="00C21B26" w:rsidP="00591730">
            <w:pPr>
              <w:rPr>
                <w:sz w:val="32"/>
                <w:szCs w:val="32"/>
              </w:rPr>
            </w:pPr>
          </w:p>
        </w:tc>
        <w:tc>
          <w:tcPr>
            <w:tcW w:w="1710" w:type="dxa"/>
          </w:tcPr>
          <w:p w14:paraId="1E1D41BE" w14:textId="4EE23132"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636FD868" w14:textId="7A3B4565"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54CE0B6F" w14:textId="16EC1701"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7F99929D" w14:textId="248B814C"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21B26" w14:paraId="0C19FC14"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FB1BAB4" w14:textId="03CED0D9" w:rsidR="00C21B26" w:rsidRDefault="00C21B26" w:rsidP="00591730">
            <w:pPr>
              <w:rPr>
                <w:sz w:val="32"/>
                <w:szCs w:val="32"/>
              </w:rPr>
            </w:pPr>
          </w:p>
        </w:tc>
        <w:tc>
          <w:tcPr>
            <w:tcW w:w="1710" w:type="dxa"/>
          </w:tcPr>
          <w:p w14:paraId="405462C2" w14:textId="45CA7A9E"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005D7E61" w14:textId="05AFD6A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1DC5F0CF" w14:textId="126D49AB"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4DB3F710" w14:textId="74B6587B"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21B26" w14:paraId="5397DF61"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5BE847E2" w14:textId="431C9908" w:rsidR="00C21B26" w:rsidRDefault="00C21B26" w:rsidP="00591730">
            <w:pPr>
              <w:rPr>
                <w:sz w:val="32"/>
                <w:szCs w:val="32"/>
              </w:rPr>
            </w:pPr>
          </w:p>
        </w:tc>
        <w:tc>
          <w:tcPr>
            <w:tcW w:w="1710" w:type="dxa"/>
          </w:tcPr>
          <w:p w14:paraId="791A80EA" w14:textId="0D5CFB2D"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08D08CB8" w14:textId="7AD30B14"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43B31E20" w14:textId="1053D304"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49977CB4" w14:textId="302ED951"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21B26" w14:paraId="2ED84551"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4616BDA" w14:textId="7DD69E12" w:rsidR="00C21B26" w:rsidRDefault="00C21B26" w:rsidP="00591730">
            <w:pPr>
              <w:rPr>
                <w:sz w:val="32"/>
                <w:szCs w:val="32"/>
              </w:rPr>
            </w:pPr>
          </w:p>
        </w:tc>
        <w:tc>
          <w:tcPr>
            <w:tcW w:w="1710" w:type="dxa"/>
          </w:tcPr>
          <w:p w14:paraId="287334FB" w14:textId="09F10196"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66C45028" w14:textId="1E49A2A3"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1443F99B" w14:textId="79DC94E9"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0ECB7871" w14:textId="3B279DC6"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21B26" w14:paraId="264D85AC"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39E80C18" w14:textId="78C1B1F1" w:rsidR="00C21B26" w:rsidRDefault="00C21B26" w:rsidP="00591730">
            <w:pPr>
              <w:rPr>
                <w:sz w:val="32"/>
                <w:szCs w:val="32"/>
              </w:rPr>
            </w:pPr>
          </w:p>
        </w:tc>
        <w:tc>
          <w:tcPr>
            <w:tcW w:w="1710" w:type="dxa"/>
          </w:tcPr>
          <w:p w14:paraId="1624BC21" w14:textId="51E27C26"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1A51F570" w14:textId="5B5E7605"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55418D0C" w14:textId="670C3BC9"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4ECCEA83" w14:textId="2D7B1CCA"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21B26" w14:paraId="145E38F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70DE869" w14:textId="129A9120" w:rsidR="00C21B26" w:rsidRDefault="00C21B26" w:rsidP="00591730">
            <w:pPr>
              <w:rPr>
                <w:sz w:val="32"/>
                <w:szCs w:val="32"/>
              </w:rPr>
            </w:pPr>
          </w:p>
        </w:tc>
        <w:tc>
          <w:tcPr>
            <w:tcW w:w="1710" w:type="dxa"/>
          </w:tcPr>
          <w:p w14:paraId="3B99BE37" w14:textId="5E5233D0"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1423150E" w14:textId="2F11F0DE"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20EB8218" w14:textId="226F9E20"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05EA9B8E" w14:textId="39D45938"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21B26" w14:paraId="645670CB"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7DBCB6F8" w14:textId="7BBAEB55" w:rsidR="00C21B26" w:rsidRDefault="00C21B26" w:rsidP="00591730">
            <w:pPr>
              <w:rPr>
                <w:sz w:val="32"/>
                <w:szCs w:val="32"/>
              </w:rPr>
            </w:pPr>
          </w:p>
        </w:tc>
        <w:tc>
          <w:tcPr>
            <w:tcW w:w="1710" w:type="dxa"/>
          </w:tcPr>
          <w:p w14:paraId="4BC4345D" w14:textId="08F3601D"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4119BFC2" w14:textId="4D8F2E63"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13DE4581" w14:textId="7201E3DB"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511D190A" w14:textId="4EBE34F1"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bl>
    <w:p w14:paraId="6332059E" w14:textId="77777777" w:rsidR="00951136" w:rsidRPr="00C21B26" w:rsidRDefault="00951136" w:rsidP="00C21B26">
      <w:pPr>
        <w:pStyle w:val="ListParagraph"/>
        <w:spacing w:after="0"/>
        <w:rPr>
          <w:sz w:val="32"/>
          <w:szCs w:val="32"/>
        </w:rPr>
      </w:pPr>
    </w:p>
    <w:p w14:paraId="110E717E" w14:textId="77777777" w:rsidR="009B49C7" w:rsidRDefault="009B49C7">
      <w:pPr>
        <w:rPr>
          <w:b/>
          <w:sz w:val="48"/>
          <w:szCs w:val="48"/>
          <w:u w:val="single"/>
        </w:rPr>
      </w:pPr>
      <w:r>
        <w:rPr>
          <w:b/>
          <w:sz w:val="48"/>
          <w:szCs w:val="48"/>
          <w:u w:val="single"/>
        </w:rPr>
        <w:br w:type="page"/>
      </w:r>
    </w:p>
    <w:p w14:paraId="7224A23F" w14:textId="77777777" w:rsidR="00C82F56" w:rsidRPr="00257852" w:rsidRDefault="004D2113" w:rsidP="00C82F56">
      <w:pPr>
        <w:spacing w:after="0"/>
        <w:jc w:val="center"/>
        <w:rPr>
          <w:b/>
          <w:sz w:val="48"/>
          <w:szCs w:val="48"/>
          <w:u w:val="single"/>
        </w:rPr>
      </w:pPr>
      <w:r>
        <w:rPr>
          <w:b/>
          <w:sz w:val="48"/>
          <w:szCs w:val="48"/>
          <w:u w:val="single"/>
        </w:rPr>
        <w:lastRenderedPageBreak/>
        <w:t>Detailed</w:t>
      </w:r>
      <w:r w:rsidR="00C82F56" w:rsidRPr="00257852">
        <w:rPr>
          <w:b/>
          <w:sz w:val="48"/>
          <w:szCs w:val="48"/>
          <w:u w:val="single"/>
        </w:rPr>
        <w:t xml:space="preserve"> </w:t>
      </w:r>
      <w:r>
        <w:rPr>
          <w:b/>
          <w:sz w:val="48"/>
          <w:szCs w:val="48"/>
          <w:u w:val="single"/>
        </w:rPr>
        <w:t>Information About Career O</w:t>
      </w:r>
      <w:r w:rsidR="00C82F56" w:rsidRPr="00257852">
        <w:rPr>
          <w:b/>
          <w:sz w:val="48"/>
          <w:szCs w:val="48"/>
          <w:u w:val="single"/>
        </w:rPr>
        <w:t>ptions</w:t>
      </w:r>
    </w:p>
    <w:p w14:paraId="027142ED" w14:textId="77777777" w:rsidR="00C82F56" w:rsidRDefault="00B46251" w:rsidP="00C82F56">
      <w:pPr>
        <w:spacing w:after="0"/>
        <w:jc w:val="center"/>
        <w:rPr>
          <w:szCs w:val="24"/>
        </w:rPr>
      </w:pPr>
      <w:r>
        <w:rPr>
          <w:szCs w:val="24"/>
        </w:rPr>
        <w:t>(&lt;</w:t>
      </w:r>
      <w:r w:rsidR="00B86474">
        <w:rPr>
          <w:szCs w:val="24"/>
        </w:rPr>
        <w:t xml:space="preserve">left </w:t>
      </w:r>
      <w:r>
        <w:rPr>
          <w:szCs w:val="24"/>
        </w:rPr>
        <w:t>click&gt; on</w:t>
      </w:r>
      <w:r w:rsidR="00C82F56" w:rsidRPr="00E923D4">
        <w:rPr>
          <w:szCs w:val="24"/>
        </w:rPr>
        <w:t xml:space="preserve"> hyperlink</w:t>
      </w:r>
      <w:r>
        <w:rPr>
          <w:szCs w:val="24"/>
        </w:rPr>
        <w:t>s for info on that career, and how to become one</w:t>
      </w:r>
      <w:r w:rsidR="00C82F56" w:rsidRPr="00E923D4">
        <w:rPr>
          <w:szCs w:val="24"/>
        </w:rPr>
        <w:t>)</w:t>
      </w:r>
    </w:p>
    <w:p w14:paraId="4E213146" w14:textId="77777777" w:rsidR="00C82F56" w:rsidRDefault="00C82F56" w:rsidP="00C82F56">
      <w:pPr>
        <w:spacing w:after="0"/>
        <w:rPr>
          <w:sz w:val="32"/>
          <w:szCs w:val="32"/>
        </w:rPr>
      </w:pPr>
    </w:p>
    <w:p w14:paraId="6A6C2697" w14:textId="77777777" w:rsidR="00C82F56" w:rsidRPr="00466708" w:rsidRDefault="00A90751" w:rsidP="00C82F56">
      <w:pPr>
        <w:spacing w:after="0"/>
        <w:rPr>
          <w:sz w:val="28"/>
          <w:szCs w:val="28"/>
        </w:rPr>
      </w:pPr>
      <w:r w:rsidRPr="00466708">
        <w:rPr>
          <w:sz w:val="28"/>
          <w:szCs w:val="28"/>
        </w:rPr>
        <w:t xml:space="preserve">Each of the links below contain huge amounts of </w:t>
      </w:r>
      <w:r w:rsidR="00C82F56" w:rsidRPr="00466708">
        <w:rPr>
          <w:sz w:val="28"/>
          <w:szCs w:val="28"/>
        </w:rPr>
        <w:t xml:space="preserve">information about </w:t>
      </w:r>
      <w:r w:rsidRPr="00466708">
        <w:rPr>
          <w:sz w:val="28"/>
          <w:szCs w:val="28"/>
        </w:rPr>
        <w:t>each</w:t>
      </w:r>
      <w:r w:rsidR="00C82F56" w:rsidRPr="00466708">
        <w:rPr>
          <w:sz w:val="28"/>
          <w:szCs w:val="28"/>
        </w:rPr>
        <w:t xml:space="preserve"> career including day-to-day activities, skills, how to get started, and even regional and national salaries and growth projections.</w:t>
      </w:r>
    </w:p>
    <w:p w14:paraId="52116FBB" w14:textId="77777777" w:rsidR="00C82F56" w:rsidRPr="00E923D4" w:rsidRDefault="00C82F56" w:rsidP="00C82F56">
      <w:pPr>
        <w:spacing w:after="0"/>
        <w:rPr>
          <w:szCs w:val="24"/>
        </w:rPr>
      </w:pPr>
    </w:p>
    <w:p w14:paraId="01F842F6" w14:textId="77777777" w:rsidR="00C82F56" w:rsidRPr="00313C4A" w:rsidRDefault="00C82F56" w:rsidP="00C82F56">
      <w:pPr>
        <w:spacing w:after="0"/>
        <w:rPr>
          <w:b/>
          <w:sz w:val="32"/>
          <w:szCs w:val="32"/>
          <w:u w:val="single"/>
        </w:rPr>
      </w:pPr>
      <w:r w:rsidRPr="00313C4A">
        <w:rPr>
          <w:b/>
          <w:sz w:val="32"/>
          <w:szCs w:val="32"/>
          <w:u w:val="single"/>
        </w:rPr>
        <w:t>Accountant</w:t>
      </w:r>
    </w:p>
    <w:p w14:paraId="2C2D8BAB" w14:textId="77777777" w:rsidR="00C82F56" w:rsidRDefault="00713182" w:rsidP="00C82F56">
      <w:pPr>
        <w:spacing w:after="0"/>
      </w:pPr>
      <w:hyperlink r:id="rId10" w:history="1">
        <w:r w:rsidR="00C82F56">
          <w:rPr>
            <w:rStyle w:val="Hyperlink"/>
          </w:rPr>
          <w:t>13-2011.00 - Accountants and Auditors (onetonline.org)</w:t>
        </w:r>
      </w:hyperlink>
    </w:p>
    <w:p w14:paraId="6A53F0B8" w14:textId="77777777" w:rsidR="00C82F56" w:rsidRDefault="00713182" w:rsidP="00C82F56">
      <w:pPr>
        <w:spacing w:after="0"/>
      </w:pPr>
      <w:hyperlink r:id="rId11" w:history="1">
        <w:r w:rsidR="00C82F56">
          <w:rPr>
            <w:rStyle w:val="Hyperlink"/>
          </w:rPr>
          <w:t xml:space="preserve">How to become an accountant - </w:t>
        </w:r>
        <w:proofErr w:type="spellStart"/>
        <w:r w:rsidR="00C82F56">
          <w:rPr>
            <w:rStyle w:val="Hyperlink"/>
          </w:rPr>
          <w:t>CareerExplorer</w:t>
        </w:r>
        <w:proofErr w:type="spellEnd"/>
      </w:hyperlink>
    </w:p>
    <w:p w14:paraId="3146AC45" w14:textId="77777777" w:rsidR="00C82F56" w:rsidRDefault="00C82F56" w:rsidP="00C82F56">
      <w:pPr>
        <w:spacing w:after="0"/>
        <w:rPr>
          <w:sz w:val="32"/>
          <w:szCs w:val="32"/>
        </w:rPr>
      </w:pPr>
    </w:p>
    <w:p w14:paraId="7F4B9C58" w14:textId="77777777" w:rsidR="00C82F56" w:rsidRPr="00313C4A" w:rsidRDefault="00C82F56" w:rsidP="00C82F56">
      <w:pPr>
        <w:spacing w:after="0"/>
        <w:rPr>
          <w:b/>
          <w:sz w:val="32"/>
          <w:szCs w:val="32"/>
          <w:u w:val="single"/>
        </w:rPr>
      </w:pPr>
      <w:r w:rsidRPr="00313C4A">
        <w:rPr>
          <w:b/>
          <w:sz w:val="32"/>
          <w:szCs w:val="32"/>
          <w:u w:val="single"/>
        </w:rPr>
        <w:t>Actuary</w:t>
      </w:r>
    </w:p>
    <w:p w14:paraId="12B9CE8A" w14:textId="77777777" w:rsidR="00C82F56" w:rsidRDefault="00713182" w:rsidP="00C82F56">
      <w:pPr>
        <w:spacing w:after="0"/>
      </w:pPr>
      <w:hyperlink r:id="rId12" w:history="1">
        <w:r w:rsidR="00C82F56">
          <w:rPr>
            <w:rStyle w:val="Hyperlink"/>
          </w:rPr>
          <w:t>15-2011.00 - Actuaries (onetonline.org)</w:t>
        </w:r>
      </w:hyperlink>
    </w:p>
    <w:p w14:paraId="7D352D44" w14:textId="77777777" w:rsidR="00C82F56" w:rsidRDefault="00713182" w:rsidP="00C82F56">
      <w:pPr>
        <w:spacing w:after="0"/>
        <w:rPr>
          <w:sz w:val="32"/>
          <w:szCs w:val="32"/>
        </w:rPr>
      </w:pPr>
      <w:hyperlink r:id="rId13" w:history="1">
        <w:r w:rsidR="00C82F56">
          <w:rPr>
            <w:rStyle w:val="Hyperlink"/>
          </w:rPr>
          <w:t xml:space="preserve">How to become an actuary - </w:t>
        </w:r>
        <w:proofErr w:type="spellStart"/>
        <w:r w:rsidR="00C82F56">
          <w:rPr>
            <w:rStyle w:val="Hyperlink"/>
          </w:rPr>
          <w:t>CareerExplorer</w:t>
        </w:r>
        <w:proofErr w:type="spellEnd"/>
      </w:hyperlink>
    </w:p>
    <w:p w14:paraId="7C167F30" w14:textId="77777777" w:rsidR="00C82F56" w:rsidRDefault="00C82F56" w:rsidP="00C82F56">
      <w:pPr>
        <w:spacing w:after="0"/>
        <w:rPr>
          <w:sz w:val="32"/>
          <w:szCs w:val="32"/>
        </w:rPr>
      </w:pPr>
    </w:p>
    <w:p w14:paraId="49D6A7B0" w14:textId="77777777" w:rsidR="00951136" w:rsidRDefault="00951136" w:rsidP="00951136">
      <w:pPr>
        <w:pStyle w:val="Signature"/>
        <w:jc w:val="center"/>
      </w:pPr>
    </w:p>
    <w:p w14:paraId="4AEBE60D" w14:textId="77777777" w:rsidR="00C82F56" w:rsidRDefault="00C82F56">
      <w:r>
        <w:br w:type="page"/>
      </w:r>
    </w:p>
    <w:p w14:paraId="56E555C4" w14:textId="77777777" w:rsidR="00C82F56" w:rsidRDefault="00C82F56" w:rsidP="00C82F56">
      <w:pPr>
        <w:spacing w:after="0"/>
        <w:jc w:val="center"/>
        <w:rPr>
          <w:sz w:val="32"/>
          <w:szCs w:val="32"/>
        </w:rPr>
      </w:pPr>
      <w:r>
        <w:rPr>
          <w:b/>
          <w:sz w:val="48"/>
          <w:szCs w:val="48"/>
          <w:u w:val="single"/>
        </w:rPr>
        <w:lastRenderedPageBreak/>
        <w:t xml:space="preserve">Annual Cost for </w:t>
      </w:r>
      <w:r w:rsidR="00052801">
        <w:rPr>
          <w:b/>
          <w:sz w:val="48"/>
          <w:szCs w:val="48"/>
          <w:u w:val="single"/>
        </w:rPr>
        <w:t>Education or Training</w:t>
      </w:r>
    </w:p>
    <w:p w14:paraId="37182043" w14:textId="77777777" w:rsidR="00C82F56" w:rsidRPr="00140B92" w:rsidRDefault="00A90751" w:rsidP="00A90751">
      <w:pPr>
        <w:spacing w:after="0"/>
        <w:rPr>
          <w:szCs w:val="24"/>
        </w:rPr>
      </w:pPr>
      <w:r>
        <w:rPr>
          <w:szCs w:val="24"/>
        </w:rPr>
        <w:t xml:space="preserve">Most cost-effective options. </w:t>
      </w:r>
      <w:r w:rsidR="00C82F56" w:rsidRPr="00140B92">
        <w:rPr>
          <w:szCs w:val="24"/>
        </w:rPr>
        <w:t>Includes tuition, room &amp; board, fees, books, travel, $2k/yr for misc.</w:t>
      </w:r>
    </w:p>
    <w:p w14:paraId="339A7EEF" w14:textId="77777777" w:rsidR="00C82F56" w:rsidRDefault="00A90751" w:rsidP="00A90751">
      <w:pPr>
        <w:spacing w:after="0"/>
        <w:rPr>
          <w:szCs w:val="24"/>
        </w:rPr>
      </w:pPr>
      <w:r>
        <w:rPr>
          <w:szCs w:val="24"/>
        </w:rPr>
        <w:t xml:space="preserve">Costs </w:t>
      </w:r>
      <w:r w:rsidR="00C82F56" w:rsidRPr="00140B92">
        <w:rPr>
          <w:szCs w:val="24"/>
        </w:rPr>
        <w:t xml:space="preserve">include </w:t>
      </w:r>
      <w:r w:rsidR="00140B92">
        <w:rPr>
          <w:szCs w:val="24"/>
        </w:rPr>
        <w:t xml:space="preserve">all </w:t>
      </w:r>
      <w:r w:rsidR="00C82F56" w:rsidRPr="00335E0F">
        <w:rPr>
          <w:szCs w:val="24"/>
          <w:u w:val="single"/>
        </w:rPr>
        <w:t>published</w:t>
      </w:r>
      <w:r w:rsidR="00C82F56" w:rsidRPr="00140B92">
        <w:rPr>
          <w:szCs w:val="24"/>
        </w:rPr>
        <w:t xml:space="preserve"> </w:t>
      </w:r>
      <w:r w:rsidR="00335E0F">
        <w:rPr>
          <w:szCs w:val="24"/>
        </w:rPr>
        <w:t xml:space="preserve">merit </w:t>
      </w:r>
      <w:r w:rsidR="00C82F56" w:rsidRPr="00140B92">
        <w:rPr>
          <w:szCs w:val="24"/>
        </w:rPr>
        <w:t xml:space="preserve">scholarships based on </w:t>
      </w:r>
      <w:r w:rsidR="00140B92">
        <w:rPr>
          <w:szCs w:val="24"/>
        </w:rPr>
        <w:t>GPA/ACT score</w:t>
      </w:r>
      <w:r>
        <w:rPr>
          <w:szCs w:val="24"/>
        </w:rPr>
        <w:t>.</w:t>
      </w:r>
    </w:p>
    <w:p w14:paraId="4904736F" w14:textId="77777777" w:rsidR="00A90751" w:rsidRDefault="00A90751" w:rsidP="00A90751">
      <w:pPr>
        <w:spacing w:after="0"/>
        <w:rPr>
          <w:szCs w:val="24"/>
        </w:rPr>
      </w:pPr>
    </w:p>
    <w:p w14:paraId="4ACD56A5" w14:textId="77777777" w:rsidR="00A90751" w:rsidRDefault="00A90751" w:rsidP="00A90751">
      <w:pPr>
        <w:spacing w:after="0"/>
        <w:rPr>
          <w:szCs w:val="24"/>
        </w:rPr>
      </w:pPr>
      <w:r>
        <w:rPr>
          <w:szCs w:val="24"/>
        </w:rPr>
        <w:t>Only schools offering the major associated with the profession are included.</w:t>
      </w:r>
    </w:p>
    <w:p w14:paraId="4281D24E" w14:textId="77777777" w:rsidR="00A90751" w:rsidRPr="00140B92" w:rsidRDefault="00A90751" w:rsidP="00A90751">
      <w:pPr>
        <w:spacing w:after="0"/>
        <w:rPr>
          <w:szCs w:val="24"/>
        </w:rPr>
      </w:pPr>
      <w:r>
        <w:rPr>
          <w:szCs w:val="24"/>
        </w:rPr>
        <w:t>Costs are for incoming Freshmen attending all 4 yrs. Transfer student costs will vary due to awards</w:t>
      </w:r>
    </w:p>
    <w:p w14:paraId="096DD66D" w14:textId="77777777" w:rsidR="00C82F56" w:rsidRPr="00C82F56" w:rsidRDefault="00C82F56" w:rsidP="00C82F56">
      <w:pPr>
        <w:spacing w:after="0"/>
        <w:rPr>
          <w:sz w:val="20"/>
        </w:rPr>
      </w:pPr>
    </w:p>
    <w:p w14:paraId="55C7D024" w14:textId="77777777" w:rsidR="00C82F56" w:rsidRPr="00140B92" w:rsidRDefault="00C82F56" w:rsidP="00C82F56">
      <w:pPr>
        <w:spacing w:after="0"/>
        <w:rPr>
          <w:sz w:val="28"/>
          <w:szCs w:val="28"/>
        </w:rPr>
      </w:pPr>
    </w:p>
    <w:tbl>
      <w:tblPr>
        <w:tblStyle w:val="GridTable4-Accent6"/>
        <w:tblW w:w="0" w:type="auto"/>
        <w:tblLook w:val="04A0" w:firstRow="1" w:lastRow="0" w:firstColumn="1" w:lastColumn="0" w:noHBand="0" w:noVBand="1"/>
      </w:tblPr>
      <w:tblGrid>
        <w:gridCol w:w="2841"/>
        <w:gridCol w:w="1710"/>
        <w:gridCol w:w="2340"/>
        <w:gridCol w:w="1838"/>
        <w:gridCol w:w="1773"/>
      </w:tblGrid>
      <w:tr w:rsidR="00C82F56" w:rsidRPr="00E44B99" w14:paraId="2EFBF6CA" w14:textId="77777777" w:rsidTr="00591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D88C5EC" w14:textId="77777777" w:rsidR="00C82F56" w:rsidRPr="00E44B99" w:rsidRDefault="00C82F56" w:rsidP="00591730">
            <w:pPr>
              <w:jc w:val="center"/>
              <w:rPr>
                <w:b w:val="0"/>
                <w:sz w:val="32"/>
                <w:szCs w:val="32"/>
              </w:rPr>
            </w:pPr>
            <w:r w:rsidRPr="00E44B99">
              <w:rPr>
                <w:b w:val="0"/>
                <w:sz w:val="32"/>
                <w:szCs w:val="32"/>
              </w:rPr>
              <w:t>Career</w:t>
            </w:r>
          </w:p>
        </w:tc>
        <w:tc>
          <w:tcPr>
            <w:tcW w:w="1710" w:type="dxa"/>
          </w:tcPr>
          <w:p w14:paraId="331DEE90" w14:textId="77777777" w:rsidR="00C82F56" w:rsidRDefault="00C82F56"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Commuter</w:t>
            </w:r>
          </w:p>
          <w:p w14:paraId="1E55DFA9" w14:textId="77777777" w:rsidR="00263639" w:rsidRP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(live at home)</w:t>
            </w:r>
          </w:p>
        </w:tc>
        <w:tc>
          <w:tcPr>
            <w:tcW w:w="2430" w:type="dxa"/>
          </w:tcPr>
          <w:p w14:paraId="5F720599" w14:textId="77777777" w:rsid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IL Public</w:t>
            </w:r>
          </w:p>
          <w:p w14:paraId="344DA90E" w14:textId="77777777" w:rsidR="00C82F56" w:rsidRP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(on-c</w:t>
            </w:r>
            <w:r w:rsidR="00C82F56" w:rsidRPr="00263639">
              <w:rPr>
                <w:b w:val="0"/>
                <w:szCs w:val="24"/>
              </w:rPr>
              <w:t>ampus</w:t>
            </w:r>
            <w:r>
              <w:rPr>
                <w:b w:val="0"/>
                <w:szCs w:val="24"/>
              </w:rPr>
              <w:t>)</w:t>
            </w:r>
          </w:p>
        </w:tc>
        <w:tc>
          <w:tcPr>
            <w:tcW w:w="1890" w:type="dxa"/>
          </w:tcPr>
          <w:p w14:paraId="225B5C33" w14:textId="77777777" w:rsidR="00C82F56" w:rsidRDefault="00C82F56"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Online</w:t>
            </w:r>
          </w:p>
          <w:p w14:paraId="25ECC966" w14:textId="77777777" w:rsidR="00263639" w:rsidRP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(live at home)</w:t>
            </w:r>
          </w:p>
        </w:tc>
        <w:tc>
          <w:tcPr>
            <w:tcW w:w="1795" w:type="dxa"/>
          </w:tcPr>
          <w:p w14:paraId="07F722BA" w14:textId="77777777" w:rsidR="00C82F56" w:rsidRPr="00E44B99" w:rsidRDefault="00C82F56"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Christian</w:t>
            </w:r>
            <w:r w:rsidR="00263639">
              <w:rPr>
                <w:b w:val="0"/>
                <w:sz w:val="32"/>
                <w:szCs w:val="32"/>
              </w:rPr>
              <w:t xml:space="preserve"> </w:t>
            </w:r>
            <w:r w:rsidR="00263639" w:rsidRPr="00263639">
              <w:rPr>
                <w:b w:val="0"/>
                <w:szCs w:val="24"/>
              </w:rPr>
              <w:t>(on-campus)</w:t>
            </w:r>
          </w:p>
        </w:tc>
      </w:tr>
      <w:tr w:rsidR="00C82F56" w14:paraId="2ACC8280"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3376639" w14:textId="53789DD3" w:rsidR="00C82F56" w:rsidRDefault="00C82F56" w:rsidP="00591730">
            <w:pPr>
              <w:rPr>
                <w:sz w:val="32"/>
                <w:szCs w:val="32"/>
              </w:rPr>
            </w:pPr>
          </w:p>
        </w:tc>
        <w:tc>
          <w:tcPr>
            <w:tcW w:w="1710" w:type="dxa"/>
          </w:tcPr>
          <w:p w14:paraId="4F594D15" w14:textId="556309B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2FEEF732" w14:textId="56033DB4"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7D8E0776" w14:textId="4099594A"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4CC132F3" w14:textId="4CE321ED" w:rsidR="00C82F56" w:rsidRPr="003371AA" w:rsidRDefault="00C82F56" w:rsidP="00D64C7B">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82F56" w14:paraId="15554FB3"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02B72366" w14:textId="08ABB5F7" w:rsidR="00C82F56" w:rsidRDefault="00C82F56" w:rsidP="00591730">
            <w:pPr>
              <w:rPr>
                <w:sz w:val="32"/>
                <w:szCs w:val="32"/>
              </w:rPr>
            </w:pPr>
          </w:p>
        </w:tc>
        <w:tc>
          <w:tcPr>
            <w:tcW w:w="1710" w:type="dxa"/>
          </w:tcPr>
          <w:p w14:paraId="46D5AAB0" w14:textId="6E3BD6C8"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0E020958" w14:textId="7F976648"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7F2D328E" w14:textId="5073A540"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03F97DA2" w14:textId="554B9A84"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82F56" w14:paraId="354552F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4DF4113" w14:textId="45FE631D" w:rsidR="00C82F56" w:rsidRDefault="00C82F56" w:rsidP="00591730">
            <w:pPr>
              <w:rPr>
                <w:sz w:val="32"/>
                <w:szCs w:val="32"/>
              </w:rPr>
            </w:pPr>
          </w:p>
        </w:tc>
        <w:tc>
          <w:tcPr>
            <w:tcW w:w="1710" w:type="dxa"/>
          </w:tcPr>
          <w:p w14:paraId="03D02E7A" w14:textId="68595428"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6493B71D" w14:textId="766A555A"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11E4C79A" w14:textId="798174CA"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10CA2049" w14:textId="3E706939"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82F56" w14:paraId="5686FB0A"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3F8D4572" w14:textId="5132C288" w:rsidR="00C82F56" w:rsidRDefault="00C82F56" w:rsidP="00591730">
            <w:pPr>
              <w:rPr>
                <w:sz w:val="32"/>
                <w:szCs w:val="32"/>
              </w:rPr>
            </w:pPr>
          </w:p>
        </w:tc>
        <w:tc>
          <w:tcPr>
            <w:tcW w:w="1710" w:type="dxa"/>
          </w:tcPr>
          <w:p w14:paraId="29ADED39" w14:textId="1413A878"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10727023" w14:textId="2B7073B5"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1144ACAF" w14:textId="1F5F70A0"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12A1715F" w14:textId="4B2D2E8B"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82F56" w14:paraId="34719CB8"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3598AF3" w14:textId="0D1AA55C" w:rsidR="00C82F56" w:rsidRDefault="00C82F56" w:rsidP="00591730">
            <w:pPr>
              <w:rPr>
                <w:sz w:val="32"/>
                <w:szCs w:val="32"/>
              </w:rPr>
            </w:pPr>
          </w:p>
        </w:tc>
        <w:tc>
          <w:tcPr>
            <w:tcW w:w="1710" w:type="dxa"/>
          </w:tcPr>
          <w:p w14:paraId="6D34375C" w14:textId="63C4B9D9"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073CAF46" w14:textId="3FA2CDFA"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3E1CC4CE" w14:textId="6051DD4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70B6EB66" w14:textId="235DCB6D"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82F56" w14:paraId="63D6C1CF"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059611A5" w14:textId="4C96A929" w:rsidR="00C82F56" w:rsidRDefault="00C82F56" w:rsidP="00591730">
            <w:pPr>
              <w:rPr>
                <w:sz w:val="32"/>
                <w:szCs w:val="32"/>
              </w:rPr>
            </w:pPr>
          </w:p>
        </w:tc>
        <w:tc>
          <w:tcPr>
            <w:tcW w:w="1710" w:type="dxa"/>
          </w:tcPr>
          <w:p w14:paraId="692F8F67" w14:textId="0C379D35"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609D3F8D" w14:textId="2C2E6DD0"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0B9BFBF6" w14:textId="70F6191D"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7A1DC9E1" w14:textId="524660A2"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82F56" w14:paraId="490F7FB6"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0D612D1" w14:textId="3C2C2DD5" w:rsidR="00C82F56" w:rsidRDefault="00C82F56" w:rsidP="00591730">
            <w:pPr>
              <w:rPr>
                <w:sz w:val="32"/>
                <w:szCs w:val="32"/>
              </w:rPr>
            </w:pPr>
          </w:p>
        </w:tc>
        <w:tc>
          <w:tcPr>
            <w:tcW w:w="1710" w:type="dxa"/>
          </w:tcPr>
          <w:p w14:paraId="6F9CB5FD" w14:textId="4FCB0FDB"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69FE917C" w14:textId="38CA9BE2"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66203582" w14:textId="3523C85E"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7CB1B8E7" w14:textId="4AE4587E"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82F56" w14:paraId="380F223F"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72A34474" w14:textId="4A24D83C" w:rsidR="00C82F56" w:rsidRDefault="00C82F56" w:rsidP="00591730">
            <w:pPr>
              <w:rPr>
                <w:sz w:val="32"/>
                <w:szCs w:val="32"/>
              </w:rPr>
            </w:pPr>
          </w:p>
        </w:tc>
        <w:tc>
          <w:tcPr>
            <w:tcW w:w="1710" w:type="dxa"/>
          </w:tcPr>
          <w:p w14:paraId="7C860016" w14:textId="65C177FB"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3BBE4633" w14:textId="78440D5C"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0D97F643" w14:textId="0FACEE71"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19CF12C0" w14:textId="05E7261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82F56" w14:paraId="489A38D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7A1A434" w14:textId="3950EF24" w:rsidR="00C82F56" w:rsidRDefault="00C82F56" w:rsidP="00591730">
            <w:pPr>
              <w:rPr>
                <w:sz w:val="32"/>
                <w:szCs w:val="32"/>
              </w:rPr>
            </w:pPr>
          </w:p>
        </w:tc>
        <w:tc>
          <w:tcPr>
            <w:tcW w:w="1710" w:type="dxa"/>
          </w:tcPr>
          <w:p w14:paraId="4F252626" w14:textId="741734C9"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5F354FAD" w14:textId="08F32D22"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1B3E91D1" w14:textId="44D3B5D3"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4A6CBCF7" w14:textId="02885FE6"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82F56" w14:paraId="0A0DB6E3"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5F83FD54" w14:textId="2D976D00" w:rsidR="00C82F56" w:rsidRDefault="00C82F56" w:rsidP="002C3B44">
            <w:pPr>
              <w:rPr>
                <w:sz w:val="32"/>
                <w:szCs w:val="32"/>
              </w:rPr>
            </w:pPr>
          </w:p>
        </w:tc>
        <w:tc>
          <w:tcPr>
            <w:tcW w:w="1710" w:type="dxa"/>
          </w:tcPr>
          <w:p w14:paraId="659A5C33" w14:textId="72547849"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6DD004D0" w14:textId="0DA4476A"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60559C2B" w14:textId="38A42ECD"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4F54FA28" w14:textId="70F3161C"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C82F56" w14:paraId="437A3551"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B2DDA96" w14:textId="249F8843" w:rsidR="00C82F56" w:rsidRDefault="00C82F56" w:rsidP="00591730">
            <w:pPr>
              <w:rPr>
                <w:sz w:val="32"/>
                <w:szCs w:val="32"/>
              </w:rPr>
            </w:pPr>
          </w:p>
        </w:tc>
        <w:tc>
          <w:tcPr>
            <w:tcW w:w="1710" w:type="dxa"/>
          </w:tcPr>
          <w:p w14:paraId="39278835" w14:textId="0B826669"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430" w:type="dxa"/>
          </w:tcPr>
          <w:p w14:paraId="3CA11951" w14:textId="2368EE15"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90" w:type="dxa"/>
          </w:tcPr>
          <w:p w14:paraId="0B551DE2" w14:textId="3F044F74"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795" w:type="dxa"/>
          </w:tcPr>
          <w:p w14:paraId="5B681854" w14:textId="253D62CE"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82F56" w14:paraId="2BD7C3DB"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425C465B" w14:textId="4F0F21FE" w:rsidR="00C82F56" w:rsidRDefault="00C82F56" w:rsidP="00591730">
            <w:pPr>
              <w:rPr>
                <w:sz w:val="32"/>
                <w:szCs w:val="32"/>
              </w:rPr>
            </w:pPr>
          </w:p>
        </w:tc>
        <w:tc>
          <w:tcPr>
            <w:tcW w:w="1710" w:type="dxa"/>
          </w:tcPr>
          <w:p w14:paraId="6903FA68" w14:textId="4AAC4CE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430" w:type="dxa"/>
          </w:tcPr>
          <w:p w14:paraId="58AA5074" w14:textId="79D0647F"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90" w:type="dxa"/>
          </w:tcPr>
          <w:p w14:paraId="18DD68D4" w14:textId="567C4E30"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795" w:type="dxa"/>
          </w:tcPr>
          <w:p w14:paraId="010B5C12" w14:textId="173B3C12"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bl>
    <w:p w14:paraId="0F816D92" w14:textId="77777777" w:rsidR="00951136" w:rsidRDefault="00951136">
      <w:pPr>
        <w:rPr>
          <w:rFonts w:eastAsiaTheme="minorEastAsia"/>
          <w:bCs/>
          <w:szCs w:val="18"/>
        </w:rPr>
      </w:pPr>
    </w:p>
    <w:p w14:paraId="7355442E" w14:textId="77777777" w:rsidR="00A90751" w:rsidRPr="00B86474" w:rsidRDefault="00C82F56" w:rsidP="00C82F56">
      <w:pPr>
        <w:spacing w:after="0"/>
        <w:rPr>
          <w:sz w:val="22"/>
          <w:szCs w:val="22"/>
        </w:rPr>
      </w:pPr>
      <w:r w:rsidRPr="00B86474">
        <w:rPr>
          <w:sz w:val="22"/>
          <w:szCs w:val="22"/>
        </w:rPr>
        <w:t>*</w:t>
      </w:r>
      <w:r w:rsidR="008052D3" w:rsidRPr="00B86474">
        <w:rPr>
          <w:sz w:val="22"/>
          <w:szCs w:val="22"/>
        </w:rPr>
        <w:t xml:space="preserve"> </w:t>
      </w:r>
      <w:r w:rsidRPr="00B86474">
        <w:rPr>
          <w:sz w:val="22"/>
          <w:szCs w:val="22"/>
        </w:rPr>
        <w:t xml:space="preserve">Typically requires </w:t>
      </w:r>
      <w:r w:rsidR="00263639" w:rsidRPr="00B86474">
        <w:rPr>
          <w:sz w:val="22"/>
          <w:szCs w:val="22"/>
        </w:rPr>
        <w:t xml:space="preserve">a </w:t>
      </w:r>
      <w:r w:rsidR="00A90751" w:rsidRPr="00B86474">
        <w:rPr>
          <w:sz w:val="22"/>
          <w:szCs w:val="22"/>
        </w:rPr>
        <w:t xml:space="preserve">graduate degree. </w:t>
      </w:r>
      <w:r w:rsidR="00263639" w:rsidRPr="00B86474">
        <w:rPr>
          <w:sz w:val="22"/>
          <w:szCs w:val="22"/>
        </w:rPr>
        <w:t>The c</w:t>
      </w:r>
      <w:r w:rsidR="00A90751" w:rsidRPr="00B86474">
        <w:rPr>
          <w:sz w:val="22"/>
          <w:szCs w:val="22"/>
        </w:rPr>
        <w:t xml:space="preserve">osts </w:t>
      </w:r>
      <w:r w:rsidR="00263639" w:rsidRPr="00B86474">
        <w:rPr>
          <w:sz w:val="22"/>
          <w:szCs w:val="22"/>
        </w:rPr>
        <w:t xml:space="preserve">shown </w:t>
      </w:r>
      <w:r w:rsidR="00A90751" w:rsidRPr="00B86474">
        <w:rPr>
          <w:sz w:val="22"/>
          <w:szCs w:val="22"/>
        </w:rPr>
        <w:t>are for undergraduate</w:t>
      </w:r>
      <w:r w:rsidR="00263639" w:rsidRPr="00B86474">
        <w:rPr>
          <w:sz w:val="22"/>
          <w:szCs w:val="22"/>
        </w:rPr>
        <w:t xml:space="preserve"> study</w:t>
      </w:r>
      <w:r w:rsidR="00A90751" w:rsidRPr="00B86474">
        <w:rPr>
          <w:sz w:val="22"/>
          <w:szCs w:val="22"/>
        </w:rPr>
        <w:t xml:space="preserve"> only.</w:t>
      </w:r>
    </w:p>
    <w:p w14:paraId="29257B81" w14:textId="77777777" w:rsidR="00A90751" w:rsidRPr="00B86474" w:rsidRDefault="00A90751" w:rsidP="00C82F56">
      <w:pPr>
        <w:spacing w:after="0"/>
        <w:rPr>
          <w:sz w:val="22"/>
          <w:szCs w:val="22"/>
        </w:rPr>
      </w:pPr>
      <w:r w:rsidRPr="00B86474">
        <w:rPr>
          <w:sz w:val="22"/>
          <w:szCs w:val="22"/>
        </w:rPr>
        <w:t xml:space="preserve">  Assumes graduate costs can be offset with salary from Graduate or Teaching Assistantships.</w:t>
      </w:r>
    </w:p>
    <w:p w14:paraId="6A41E16B" w14:textId="77777777" w:rsidR="0012784B" w:rsidRDefault="0012784B">
      <w:pPr>
        <w:rPr>
          <w:b/>
          <w:sz w:val="48"/>
          <w:szCs w:val="48"/>
          <w:u w:val="single"/>
        </w:rPr>
      </w:pPr>
      <w:r>
        <w:rPr>
          <w:b/>
          <w:sz w:val="48"/>
          <w:szCs w:val="48"/>
          <w:u w:val="single"/>
        </w:rPr>
        <w:br w:type="page"/>
      </w:r>
    </w:p>
    <w:p w14:paraId="76248FC8" w14:textId="1297F294" w:rsidR="00530785" w:rsidRDefault="00530785" w:rsidP="00530785">
      <w:pPr>
        <w:spacing w:after="0"/>
        <w:jc w:val="center"/>
        <w:rPr>
          <w:sz w:val="32"/>
          <w:szCs w:val="32"/>
        </w:rPr>
      </w:pPr>
      <w:r>
        <w:rPr>
          <w:b/>
          <w:sz w:val="48"/>
          <w:szCs w:val="48"/>
          <w:u w:val="single"/>
        </w:rPr>
        <w:lastRenderedPageBreak/>
        <w:t xml:space="preserve">Total </w:t>
      </w:r>
      <w:r w:rsidRPr="00052801">
        <w:rPr>
          <w:b/>
          <w:color w:val="auto"/>
          <w:sz w:val="48"/>
          <w:szCs w:val="48"/>
          <w:u w:val="single"/>
        </w:rPr>
        <w:t xml:space="preserve">Debt </w:t>
      </w:r>
      <w:r>
        <w:rPr>
          <w:b/>
          <w:sz w:val="48"/>
          <w:szCs w:val="48"/>
          <w:u w:val="single"/>
        </w:rPr>
        <w:t>after getting Bachelor’s</w:t>
      </w:r>
      <w:r w:rsidR="00052801">
        <w:rPr>
          <w:b/>
          <w:sz w:val="48"/>
          <w:szCs w:val="48"/>
          <w:u w:val="single"/>
        </w:rPr>
        <w:t xml:space="preserve"> Degree</w:t>
      </w:r>
    </w:p>
    <w:p w14:paraId="73ACEBC8" w14:textId="581C2419" w:rsidR="00530785" w:rsidRPr="00294CF7" w:rsidRDefault="00642F24" w:rsidP="00642F24">
      <w:pPr>
        <w:spacing w:after="0"/>
        <w:jc w:val="center"/>
        <w:rPr>
          <w:color w:val="0000FF"/>
          <w:sz w:val="22"/>
          <w:szCs w:val="24"/>
        </w:rPr>
      </w:pPr>
      <w:bookmarkStart w:id="0" w:name="_GoBack"/>
      <w:bookmarkEnd w:id="0"/>
      <w:r w:rsidRPr="00294CF7">
        <w:rPr>
          <w:color w:val="0000FF"/>
          <w:sz w:val="22"/>
          <w:szCs w:val="24"/>
        </w:rPr>
        <w:t xml:space="preserve">NOTE: If you take a “gap year” to work 40 </w:t>
      </w:r>
      <w:proofErr w:type="spellStart"/>
      <w:r w:rsidRPr="00294CF7">
        <w:rPr>
          <w:color w:val="0000FF"/>
          <w:sz w:val="22"/>
          <w:szCs w:val="24"/>
        </w:rPr>
        <w:t>hrs</w:t>
      </w:r>
      <w:proofErr w:type="spellEnd"/>
      <w:r w:rsidRPr="00294CF7">
        <w:rPr>
          <w:color w:val="0000FF"/>
          <w:sz w:val="22"/>
          <w:szCs w:val="24"/>
        </w:rPr>
        <w:t>/</w:t>
      </w:r>
      <w:proofErr w:type="spellStart"/>
      <w:r w:rsidRPr="00294CF7">
        <w:rPr>
          <w:color w:val="0000FF"/>
          <w:sz w:val="22"/>
          <w:szCs w:val="24"/>
        </w:rPr>
        <w:t>wk</w:t>
      </w:r>
      <w:proofErr w:type="spellEnd"/>
      <w:r w:rsidRPr="00294CF7">
        <w:rPr>
          <w:color w:val="0000FF"/>
          <w:sz w:val="22"/>
          <w:szCs w:val="24"/>
        </w:rPr>
        <w:t xml:space="preserve"> @ $15/</w:t>
      </w:r>
      <w:proofErr w:type="spellStart"/>
      <w:r w:rsidRPr="00294CF7">
        <w:rPr>
          <w:color w:val="0000FF"/>
          <w:sz w:val="22"/>
          <w:szCs w:val="24"/>
        </w:rPr>
        <w:t>hr</w:t>
      </w:r>
      <w:proofErr w:type="spellEnd"/>
      <w:r w:rsidRPr="00294CF7">
        <w:rPr>
          <w:color w:val="0000FF"/>
          <w:sz w:val="22"/>
          <w:szCs w:val="24"/>
        </w:rPr>
        <w:t xml:space="preserve"> reduce </w:t>
      </w:r>
      <w:proofErr w:type="spellStart"/>
      <w:r w:rsidRPr="00294CF7">
        <w:rPr>
          <w:color w:val="0000FF"/>
          <w:sz w:val="22"/>
          <w:szCs w:val="24"/>
        </w:rPr>
        <w:t>amt</w:t>
      </w:r>
      <w:proofErr w:type="spellEnd"/>
      <w:r w:rsidRPr="00294CF7">
        <w:rPr>
          <w:color w:val="0000FF"/>
          <w:sz w:val="22"/>
          <w:szCs w:val="24"/>
        </w:rPr>
        <w:t xml:space="preserve"> by </w:t>
      </w:r>
      <w:r w:rsidRPr="00294CF7">
        <w:rPr>
          <w:b/>
          <w:color w:val="0000FF"/>
          <w:sz w:val="22"/>
          <w:szCs w:val="24"/>
        </w:rPr>
        <w:t>$22,313</w:t>
      </w:r>
      <w:r w:rsidRPr="00294CF7">
        <w:rPr>
          <w:color w:val="0000FF"/>
          <w:sz w:val="22"/>
          <w:szCs w:val="24"/>
        </w:rPr>
        <w:t>.  See Assumptions</w:t>
      </w:r>
    </w:p>
    <w:tbl>
      <w:tblPr>
        <w:tblStyle w:val="GridTable4-Accent4"/>
        <w:tblW w:w="0" w:type="auto"/>
        <w:tblLook w:val="04A0" w:firstRow="1" w:lastRow="0" w:firstColumn="1" w:lastColumn="0" w:noHBand="0" w:noVBand="1"/>
      </w:tblPr>
      <w:tblGrid>
        <w:gridCol w:w="2882"/>
        <w:gridCol w:w="1710"/>
        <w:gridCol w:w="2302"/>
        <w:gridCol w:w="1852"/>
        <w:gridCol w:w="1756"/>
      </w:tblGrid>
      <w:tr w:rsidR="00530785" w:rsidRPr="00E44B99" w14:paraId="6CFD6DC1" w14:textId="77777777" w:rsidTr="0053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4BDE48DF" w14:textId="77777777" w:rsidR="00530785" w:rsidRPr="008052D3" w:rsidRDefault="00530785" w:rsidP="00591730">
            <w:pPr>
              <w:jc w:val="center"/>
              <w:rPr>
                <w:b w:val="0"/>
                <w:color w:val="FFFFFF" w:themeColor="background1"/>
                <w:sz w:val="32"/>
                <w:szCs w:val="32"/>
              </w:rPr>
            </w:pPr>
            <w:r w:rsidRPr="008052D3">
              <w:rPr>
                <w:b w:val="0"/>
                <w:color w:val="FFFFFF" w:themeColor="background1"/>
                <w:sz w:val="32"/>
                <w:szCs w:val="32"/>
              </w:rPr>
              <w:t>Career</w:t>
            </w:r>
          </w:p>
        </w:tc>
        <w:tc>
          <w:tcPr>
            <w:tcW w:w="1710" w:type="dxa"/>
          </w:tcPr>
          <w:p w14:paraId="299E7E89"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Commuter</w:t>
            </w:r>
          </w:p>
        </w:tc>
        <w:tc>
          <w:tcPr>
            <w:tcW w:w="2302" w:type="dxa"/>
          </w:tcPr>
          <w:p w14:paraId="40691A59"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On-Campus</w:t>
            </w:r>
          </w:p>
        </w:tc>
        <w:tc>
          <w:tcPr>
            <w:tcW w:w="1852" w:type="dxa"/>
          </w:tcPr>
          <w:p w14:paraId="1B24943D"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Online</w:t>
            </w:r>
          </w:p>
        </w:tc>
        <w:tc>
          <w:tcPr>
            <w:tcW w:w="1756" w:type="dxa"/>
          </w:tcPr>
          <w:p w14:paraId="65579BB5"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Christian</w:t>
            </w:r>
          </w:p>
        </w:tc>
      </w:tr>
      <w:tr w:rsidR="00530785" w14:paraId="77F89A6F"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516880BF" w14:textId="142E6B9A" w:rsidR="00530785" w:rsidRDefault="00530785" w:rsidP="00591730">
            <w:pPr>
              <w:rPr>
                <w:sz w:val="32"/>
                <w:szCs w:val="32"/>
              </w:rPr>
            </w:pPr>
          </w:p>
        </w:tc>
        <w:tc>
          <w:tcPr>
            <w:tcW w:w="1710" w:type="dxa"/>
          </w:tcPr>
          <w:p w14:paraId="311FEE23" w14:textId="598D1368"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302" w:type="dxa"/>
          </w:tcPr>
          <w:p w14:paraId="30FF8AE2" w14:textId="0C955FE9"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52" w:type="dxa"/>
          </w:tcPr>
          <w:p w14:paraId="567FD598" w14:textId="31365631"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p>
        </w:tc>
        <w:tc>
          <w:tcPr>
            <w:tcW w:w="1756" w:type="dxa"/>
          </w:tcPr>
          <w:p w14:paraId="01320BBA" w14:textId="7C71B4E9"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530785" w14:paraId="7C617F52"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1749998D" w14:textId="02CA1803" w:rsidR="00530785" w:rsidRDefault="00530785" w:rsidP="00591730">
            <w:pPr>
              <w:rPr>
                <w:sz w:val="32"/>
                <w:szCs w:val="32"/>
              </w:rPr>
            </w:pPr>
          </w:p>
        </w:tc>
        <w:tc>
          <w:tcPr>
            <w:tcW w:w="1710" w:type="dxa"/>
          </w:tcPr>
          <w:p w14:paraId="7D947396" w14:textId="0A4E8ED4"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c>
          <w:tcPr>
            <w:tcW w:w="2302" w:type="dxa"/>
          </w:tcPr>
          <w:p w14:paraId="432338A1" w14:textId="6345DD7A"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52" w:type="dxa"/>
          </w:tcPr>
          <w:p w14:paraId="39404B23" w14:textId="3CCEC41A"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p>
        </w:tc>
        <w:tc>
          <w:tcPr>
            <w:tcW w:w="1756" w:type="dxa"/>
          </w:tcPr>
          <w:p w14:paraId="728F3E9A" w14:textId="53E2BF39"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530785" w14:paraId="2C5A58F0"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435E63DA" w14:textId="55E01534" w:rsidR="00530785" w:rsidRDefault="00530785" w:rsidP="00591730">
            <w:pPr>
              <w:rPr>
                <w:sz w:val="32"/>
                <w:szCs w:val="32"/>
              </w:rPr>
            </w:pPr>
          </w:p>
        </w:tc>
        <w:tc>
          <w:tcPr>
            <w:tcW w:w="1710" w:type="dxa"/>
          </w:tcPr>
          <w:p w14:paraId="17296DCD" w14:textId="5F1C25B9"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c>
          <w:tcPr>
            <w:tcW w:w="2302" w:type="dxa"/>
          </w:tcPr>
          <w:p w14:paraId="2B660F84" w14:textId="3C27D4D1"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52" w:type="dxa"/>
          </w:tcPr>
          <w:p w14:paraId="056DFDB8" w14:textId="2E1D7BEC"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p>
        </w:tc>
        <w:tc>
          <w:tcPr>
            <w:tcW w:w="1756" w:type="dxa"/>
          </w:tcPr>
          <w:p w14:paraId="67AB2940" w14:textId="1E07D906"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r>
      <w:tr w:rsidR="00530785" w14:paraId="399FA65D"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2112BD1D" w14:textId="705A5DB0" w:rsidR="00530785" w:rsidRDefault="00530785" w:rsidP="00591730">
            <w:pPr>
              <w:rPr>
                <w:sz w:val="32"/>
                <w:szCs w:val="32"/>
              </w:rPr>
            </w:pPr>
          </w:p>
        </w:tc>
        <w:tc>
          <w:tcPr>
            <w:tcW w:w="1710" w:type="dxa"/>
          </w:tcPr>
          <w:p w14:paraId="66EDD7C7" w14:textId="733917FE"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c>
          <w:tcPr>
            <w:tcW w:w="2302" w:type="dxa"/>
          </w:tcPr>
          <w:p w14:paraId="4D7BC9C1" w14:textId="5FDE6E44"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52" w:type="dxa"/>
          </w:tcPr>
          <w:p w14:paraId="20F7D080" w14:textId="0BA54F43"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p>
        </w:tc>
        <w:tc>
          <w:tcPr>
            <w:tcW w:w="1756" w:type="dxa"/>
          </w:tcPr>
          <w:p w14:paraId="5E067ABE" w14:textId="109A546B"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r>
      <w:tr w:rsidR="00530785" w14:paraId="62CDB4EA"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3CBE015F" w14:textId="4F581DBC" w:rsidR="00530785" w:rsidRDefault="00530785" w:rsidP="00591730">
            <w:pPr>
              <w:rPr>
                <w:sz w:val="32"/>
                <w:szCs w:val="32"/>
              </w:rPr>
            </w:pPr>
          </w:p>
        </w:tc>
        <w:tc>
          <w:tcPr>
            <w:tcW w:w="1710" w:type="dxa"/>
          </w:tcPr>
          <w:p w14:paraId="60476D34" w14:textId="059C1180"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c>
          <w:tcPr>
            <w:tcW w:w="2302" w:type="dxa"/>
          </w:tcPr>
          <w:p w14:paraId="2F355FF9" w14:textId="08E64970"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52" w:type="dxa"/>
          </w:tcPr>
          <w:p w14:paraId="2DAFA581" w14:textId="1D98C5BB"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p>
        </w:tc>
        <w:tc>
          <w:tcPr>
            <w:tcW w:w="1756" w:type="dxa"/>
          </w:tcPr>
          <w:p w14:paraId="466D1BBB" w14:textId="55C910DD"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r>
      <w:tr w:rsidR="00530785" w14:paraId="716D863F"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08A26900" w14:textId="5EF15F50" w:rsidR="00530785" w:rsidRDefault="00530785" w:rsidP="00591730">
            <w:pPr>
              <w:rPr>
                <w:sz w:val="32"/>
                <w:szCs w:val="32"/>
              </w:rPr>
            </w:pPr>
          </w:p>
        </w:tc>
        <w:tc>
          <w:tcPr>
            <w:tcW w:w="1710" w:type="dxa"/>
          </w:tcPr>
          <w:p w14:paraId="59A2DF5E" w14:textId="3B44F17F"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c>
          <w:tcPr>
            <w:tcW w:w="2302" w:type="dxa"/>
          </w:tcPr>
          <w:p w14:paraId="58600618" w14:textId="48608E6E"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52" w:type="dxa"/>
          </w:tcPr>
          <w:p w14:paraId="76D6A49A" w14:textId="0FBC5DA0"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p>
        </w:tc>
        <w:tc>
          <w:tcPr>
            <w:tcW w:w="1756" w:type="dxa"/>
          </w:tcPr>
          <w:p w14:paraId="237598A4" w14:textId="0279A505"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r>
      <w:tr w:rsidR="00530785" w14:paraId="160F8E2E"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11C40158" w14:textId="5CCEAB01" w:rsidR="00530785" w:rsidRDefault="00530785" w:rsidP="00591730">
            <w:pPr>
              <w:rPr>
                <w:sz w:val="32"/>
                <w:szCs w:val="32"/>
              </w:rPr>
            </w:pPr>
          </w:p>
        </w:tc>
        <w:tc>
          <w:tcPr>
            <w:tcW w:w="1710" w:type="dxa"/>
          </w:tcPr>
          <w:p w14:paraId="27745A85" w14:textId="2A06AAAE"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c>
          <w:tcPr>
            <w:tcW w:w="2302" w:type="dxa"/>
          </w:tcPr>
          <w:p w14:paraId="35C17A15" w14:textId="4E583C1B"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52" w:type="dxa"/>
          </w:tcPr>
          <w:p w14:paraId="5A754255" w14:textId="475CCE04"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p>
        </w:tc>
        <w:tc>
          <w:tcPr>
            <w:tcW w:w="1756" w:type="dxa"/>
          </w:tcPr>
          <w:p w14:paraId="5F7E9463" w14:textId="6CE27985"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r>
      <w:tr w:rsidR="00530785" w14:paraId="73473DEE"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6DCE49FC" w14:textId="01CBDCFD" w:rsidR="00530785" w:rsidRDefault="00530785" w:rsidP="00591730">
            <w:pPr>
              <w:rPr>
                <w:sz w:val="32"/>
                <w:szCs w:val="32"/>
              </w:rPr>
            </w:pPr>
          </w:p>
        </w:tc>
        <w:tc>
          <w:tcPr>
            <w:tcW w:w="1710" w:type="dxa"/>
          </w:tcPr>
          <w:p w14:paraId="1DF92922" w14:textId="47B4E542"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c>
          <w:tcPr>
            <w:tcW w:w="2302" w:type="dxa"/>
          </w:tcPr>
          <w:p w14:paraId="7AABB612" w14:textId="5096E3FB"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52" w:type="dxa"/>
          </w:tcPr>
          <w:p w14:paraId="2874BDA3" w14:textId="643140FC"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p>
        </w:tc>
        <w:tc>
          <w:tcPr>
            <w:tcW w:w="1756" w:type="dxa"/>
          </w:tcPr>
          <w:p w14:paraId="219BDBAD" w14:textId="7F831E60"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r>
      <w:tr w:rsidR="00530785" w14:paraId="45C84CD7"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0F1FDB9C" w14:textId="0F2D83F8" w:rsidR="00530785" w:rsidRDefault="00530785" w:rsidP="00591730">
            <w:pPr>
              <w:rPr>
                <w:sz w:val="32"/>
                <w:szCs w:val="32"/>
              </w:rPr>
            </w:pPr>
          </w:p>
        </w:tc>
        <w:tc>
          <w:tcPr>
            <w:tcW w:w="1710" w:type="dxa"/>
          </w:tcPr>
          <w:p w14:paraId="5438A4CC" w14:textId="597240D1"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c>
          <w:tcPr>
            <w:tcW w:w="2302" w:type="dxa"/>
          </w:tcPr>
          <w:p w14:paraId="1C16F7A2" w14:textId="430CB46B"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52" w:type="dxa"/>
          </w:tcPr>
          <w:p w14:paraId="3826CD4E" w14:textId="0BBBEA00"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p>
        </w:tc>
        <w:tc>
          <w:tcPr>
            <w:tcW w:w="1756" w:type="dxa"/>
          </w:tcPr>
          <w:p w14:paraId="439EFFCE" w14:textId="04E97862"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r>
      <w:tr w:rsidR="00530785" w14:paraId="11B4ED90"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3038A721" w14:textId="21CB143E" w:rsidR="00530785" w:rsidRDefault="00530785" w:rsidP="00591730">
            <w:pPr>
              <w:rPr>
                <w:sz w:val="32"/>
                <w:szCs w:val="32"/>
              </w:rPr>
            </w:pPr>
          </w:p>
        </w:tc>
        <w:tc>
          <w:tcPr>
            <w:tcW w:w="1710" w:type="dxa"/>
          </w:tcPr>
          <w:p w14:paraId="08705A5C" w14:textId="6234E1E6"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c>
          <w:tcPr>
            <w:tcW w:w="2302" w:type="dxa"/>
          </w:tcPr>
          <w:p w14:paraId="594725D4" w14:textId="4A16A7EC"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52" w:type="dxa"/>
          </w:tcPr>
          <w:p w14:paraId="19832EE1" w14:textId="27217873"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p>
        </w:tc>
        <w:tc>
          <w:tcPr>
            <w:tcW w:w="1756" w:type="dxa"/>
          </w:tcPr>
          <w:p w14:paraId="58AA20B0" w14:textId="602C861A"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r>
      <w:tr w:rsidR="00530785" w14:paraId="7D37259A"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650A56D2" w14:textId="41B8D736" w:rsidR="00530785" w:rsidRDefault="00530785" w:rsidP="00591730">
            <w:pPr>
              <w:rPr>
                <w:sz w:val="32"/>
                <w:szCs w:val="32"/>
              </w:rPr>
            </w:pPr>
          </w:p>
        </w:tc>
        <w:tc>
          <w:tcPr>
            <w:tcW w:w="1710" w:type="dxa"/>
          </w:tcPr>
          <w:p w14:paraId="58B1A841" w14:textId="660750EF"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c>
          <w:tcPr>
            <w:tcW w:w="2302" w:type="dxa"/>
          </w:tcPr>
          <w:p w14:paraId="3290AA05" w14:textId="3CE2DB64"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852" w:type="dxa"/>
          </w:tcPr>
          <w:p w14:paraId="72D74493" w14:textId="17B2AEA6"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p>
        </w:tc>
        <w:tc>
          <w:tcPr>
            <w:tcW w:w="1756" w:type="dxa"/>
          </w:tcPr>
          <w:p w14:paraId="476EB589" w14:textId="06D44048"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p>
        </w:tc>
      </w:tr>
      <w:tr w:rsidR="00530785" w14:paraId="226CB22E"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47AA872C" w14:textId="04C00387" w:rsidR="00530785" w:rsidRDefault="00530785" w:rsidP="00591730">
            <w:pPr>
              <w:rPr>
                <w:sz w:val="32"/>
                <w:szCs w:val="32"/>
              </w:rPr>
            </w:pPr>
          </w:p>
        </w:tc>
        <w:tc>
          <w:tcPr>
            <w:tcW w:w="1710" w:type="dxa"/>
          </w:tcPr>
          <w:p w14:paraId="74107122" w14:textId="12E560D2"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c>
          <w:tcPr>
            <w:tcW w:w="2302" w:type="dxa"/>
          </w:tcPr>
          <w:p w14:paraId="35D11080" w14:textId="2B4F0E53"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52" w:type="dxa"/>
          </w:tcPr>
          <w:p w14:paraId="3072CEC0" w14:textId="075036B2"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p>
        </w:tc>
        <w:tc>
          <w:tcPr>
            <w:tcW w:w="1756" w:type="dxa"/>
          </w:tcPr>
          <w:p w14:paraId="3F7263D5" w14:textId="6B250C2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p>
        </w:tc>
      </w:tr>
    </w:tbl>
    <w:p w14:paraId="3EFC5358" w14:textId="77777777" w:rsidR="00052801" w:rsidRDefault="00052801" w:rsidP="00530785">
      <w:pPr>
        <w:spacing w:after="0"/>
        <w:rPr>
          <w:color w:val="FF0000"/>
          <w:sz w:val="22"/>
          <w:szCs w:val="22"/>
        </w:rPr>
      </w:pPr>
    </w:p>
    <w:p w14:paraId="71163F7E" w14:textId="77777777" w:rsidR="004D2113" w:rsidRDefault="00052801" w:rsidP="00530785">
      <w:pPr>
        <w:spacing w:after="0"/>
        <w:rPr>
          <w:color w:val="auto"/>
          <w:sz w:val="22"/>
          <w:szCs w:val="22"/>
        </w:rPr>
      </w:pPr>
      <w:r w:rsidRPr="00052801">
        <w:rPr>
          <w:b/>
          <w:color w:val="FF0000"/>
          <w:sz w:val="22"/>
          <w:szCs w:val="22"/>
        </w:rPr>
        <w:t>Red</w:t>
      </w:r>
      <w:r w:rsidRPr="00052801">
        <w:rPr>
          <w:color w:val="FF0000"/>
          <w:sz w:val="22"/>
          <w:szCs w:val="22"/>
        </w:rPr>
        <w:t xml:space="preserve"> </w:t>
      </w:r>
      <w:r w:rsidRPr="00052801">
        <w:rPr>
          <w:color w:val="auto"/>
          <w:sz w:val="22"/>
          <w:szCs w:val="22"/>
        </w:rPr>
        <w:t xml:space="preserve">indicates </w:t>
      </w:r>
      <w:r w:rsidR="004D2113">
        <w:rPr>
          <w:color w:val="auto"/>
          <w:sz w:val="22"/>
          <w:szCs w:val="22"/>
        </w:rPr>
        <w:t>the amount of money you will have to borrow</w:t>
      </w:r>
      <w:r w:rsidRPr="00052801">
        <w:rPr>
          <w:color w:val="auto"/>
          <w:sz w:val="22"/>
          <w:szCs w:val="22"/>
        </w:rPr>
        <w:t xml:space="preserve">; </w:t>
      </w:r>
    </w:p>
    <w:p w14:paraId="7D8EAD85" w14:textId="77777777" w:rsidR="00530785" w:rsidRDefault="00052801" w:rsidP="00530785">
      <w:pPr>
        <w:spacing w:after="0"/>
        <w:rPr>
          <w:color w:val="auto"/>
          <w:sz w:val="22"/>
          <w:szCs w:val="22"/>
        </w:rPr>
      </w:pPr>
      <w:r w:rsidRPr="00052801">
        <w:rPr>
          <w:b/>
          <w:color w:val="0000FF"/>
          <w:sz w:val="22"/>
          <w:szCs w:val="22"/>
        </w:rPr>
        <w:t>Blue</w:t>
      </w:r>
      <w:r w:rsidRPr="00052801">
        <w:rPr>
          <w:color w:val="0000FF"/>
          <w:sz w:val="22"/>
          <w:szCs w:val="22"/>
        </w:rPr>
        <w:t xml:space="preserve"> </w:t>
      </w:r>
      <w:r w:rsidRPr="00052801">
        <w:rPr>
          <w:color w:val="auto"/>
          <w:sz w:val="22"/>
          <w:szCs w:val="22"/>
        </w:rPr>
        <w:t xml:space="preserve">indicates </w:t>
      </w:r>
      <w:r w:rsidR="004D2113">
        <w:rPr>
          <w:color w:val="auto"/>
          <w:sz w:val="22"/>
          <w:szCs w:val="22"/>
        </w:rPr>
        <w:t xml:space="preserve">the </w:t>
      </w:r>
      <w:r w:rsidRPr="00052801">
        <w:rPr>
          <w:color w:val="auto"/>
          <w:sz w:val="22"/>
          <w:szCs w:val="22"/>
        </w:rPr>
        <w:t xml:space="preserve">amount you will have </w:t>
      </w:r>
      <w:r>
        <w:rPr>
          <w:color w:val="auto"/>
          <w:sz w:val="22"/>
          <w:szCs w:val="22"/>
        </w:rPr>
        <w:t xml:space="preserve">left over </w:t>
      </w:r>
      <w:r w:rsidRPr="00052801">
        <w:rPr>
          <w:color w:val="auto"/>
          <w:sz w:val="22"/>
          <w:szCs w:val="22"/>
        </w:rPr>
        <w:t>in</w:t>
      </w:r>
      <w:r>
        <w:rPr>
          <w:color w:val="auto"/>
          <w:sz w:val="22"/>
          <w:szCs w:val="22"/>
        </w:rPr>
        <w:t xml:space="preserve"> your</w:t>
      </w:r>
      <w:r w:rsidRPr="00052801">
        <w:rPr>
          <w:color w:val="auto"/>
          <w:sz w:val="22"/>
          <w:szCs w:val="22"/>
        </w:rPr>
        <w:t xml:space="preserve"> savings account</w:t>
      </w:r>
      <w:r>
        <w:rPr>
          <w:color w:val="auto"/>
          <w:sz w:val="22"/>
          <w:szCs w:val="22"/>
        </w:rPr>
        <w:br/>
      </w:r>
    </w:p>
    <w:p w14:paraId="65A3C51E" w14:textId="77777777" w:rsidR="00A90751" w:rsidRDefault="00A90751" w:rsidP="00A90751">
      <w:pPr>
        <w:spacing w:after="0"/>
        <w:rPr>
          <w:sz w:val="32"/>
          <w:szCs w:val="32"/>
        </w:rPr>
      </w:pPr>
    </w:p>
    <w:p w14:paraId="56CE0F33" w14:textId="77777777" w:rsidR="00A90751" w:rsidRDefault="00A90751" w:rsidP="00A90751">
      <w:pPr>
        <w:spacing w:after="0"/>
        <w:rPr>
          <w:sz w:val="32"/>
          <w:szCs w:val="32"/>
        </w:rPr>
      </w:pPr>
      <w:r>
        <w:rPr>
          <w:sz w:val="32"/>
          <w:szCs w:val="32"/>
        </w:rPr>
        <w:t>Assumptions:</w:t>
      </w:r>
    </w:p>
    <w:p w14:paraId="3A2A08AB" w14:textId="77777777" w:rsidR="00A90751" w:rsidRPr="0012784B" w:rsidRDefault="00A90751" w:rsidP="00A90751">
      <w:pPr>
        <w:pStyle w:val="ListParagraph"/>
        <w:numPr>
          <w:ilvl w:val="0"/>
          <w:numId w:val="11"/>
        </w:numPr>
        <w:spacing w:after="0"/>
        <w:rPr>
          <w:szCs w:val="28"/>
        </w:rPr>
      </w:pPr>
      <w:r w:rsidRPr="0012784B">
        <w:rPr>
          <w:szCs w:val="28"/>
        </w:rPr>
        <w:t>Lowest cost school in that category is selected</w:t>
      </w:r>
    </w:p>
    <w:p w14:paraId="799B6C99" w14:textId="77777777" w:rsidR="00A90751" w:rsidRPr="0012784B" w:rsidRDefault="00A90751" w:rsidP="00A90751">
      <w:pPr>
        <w:pStyle w:val="ListParagraph"/>
        <w:numPr>
          <w:ilvl w:val="0"/>
          <w:numId w:val="11"/>
        </w:numPr>
        <w:spacing w:after="0"/>
        <w:rPr>
          <w:szCs w:val="28"/>
        </w:rPr>
      </w:pPr>
      <w:r w:rsidRPr="0012784B">
        <w:rPr>
          <w:szCs w:val="28"/>
        </w:rPr>
        <w:t xml:space="preserve">Start off with </w:t>
      </w:r>
      <w:r w:rsidRPr="0012784B">
        <w:rPr>
          <w:b/>
          <w:szCs w:val="28"/>
        </w:rPr>
        <w:t>no money saved</w:t>
      </w:r>
    </w:p>
    <w:p w14:paraId="5AA219AC" w14:textId="77777777" w:rsidR="00A90751" w:rsidRPr="0012784B" w:rsidRDefault="00A90751" w:rsidP="00A90751">
      <w:pPr>
        <w:pStyle w:val="ListParagraph"/>
        <w:numPr>
          <w:ilvl w:val="0"/>
          <w:numId w:val="11"/>
        </w:numPr>
        <w:spacing w:after="0"/>
        <w:rPr>
          <w:szCs w:val="28"/>
        </w:rPr>
      </w:pPr>
      <w:r w:rsidRPr="0012784B">
        <w:rPr>
          <w:szCs w:val="28"/>
        </w:rPr>
        <w:t>No grants or additional scholarships beyond published merit</w:t>
      </w:r>
    </w:p>
    <w:p w14:paraId="17BFD180" w14:textId="77777777" w:rsidR="00A90751" w:rsidRPr="0012784B" w:rsidRDefault="00A90751" w:rsidP="00A90751">
      <w:pPr>
        <w:pStyle w:val="ListParagraph"/>
        <w:numPr>
          <w:ilvl w:val="0"/>
          <w:numId w:val="11"/>
        </w:numPr>
        <w:spacing w:after="0"/>
        <w:rPr>
          <w:szCs w:val="28"/>
        </w:rPr>
      </w:pPr>
      <w:r w:rsidRPr="0012784B">
        <w:rPr>
          <w:szCs w:val="28"/>
        </w:rPr>
        <w:t xml:space="preserve">Attend ICC for 2 years </w:t>
      </w:r>
    </w:p>
    <w:p w14:paraId="34D4D233" w14:textId="77777777" w:rsidR="00A90751" w:rsidRPr="0012784B" w:rsidRDefault="00A90751" w:rsidP="00A90751">
      <w:pPr>
        <w:pStyle w:val="ListParagraph"/>
        <w:numPr>
          <w:ilvl w:val="0"/>
          <w:numId w:val="11"/>
        </w:numPr>
        <w:spacing w:after="0"/>
        <w:rPr>
          <w:szCs w:val="28"/>
        </w:rPr>
      </w:pPr>
      <w:r w:rsidRPr="0012784B">
        <w:rPr>
          <w:szCs w:val="28"/>
        </w:rPr>
        <w:t>Qualify for Peoria Promise</w:t>
      </w:r>
    </w:p>
    <w:p w14:paraId="6390B8EE" w14:textId="1247FDCB" w:rsidR="00A90751" w:rsidRPr="0012784B" w:rsidRDefault="00A90751" w:rsidP="00A90751">
      <w:pPr>
        <w:pStyle w:val="ListParagraph"/>
        <w:numPr>
          <w:ilvl w:val="0"/>
          <w:numId w:val="11"/>
        </w:numPr>
        <w:spacing w:after="0"/>
        <w:rPr>
          <w:szCs w:val="28"/>
        </w:rPr>
      </w:pPr>
      <w:r w:rsidRPr="0012784B">
        <w:rPr>
          <w:szCs w:val="28"/>
        </w:rPr>
        <w:t>Work ($1</w:t>
      </w:r>
      <w:r w:rsidR="0012784B">
        <w:rPr>
          <w:szCs w:val="28"/>
        </w:rPr>
        <w:t>5</w:t>
      </w:r>
      <w:r w:rsidRPr="0012784B">
        <w:rPr>
          <w:szCs w:val="28"/>
        </w:rPr>
        <w:t>.00/</w:t>
      </w:r>
      <w:proofErr w:type="spellStart"/>
      <w:r w:rsidRPr="0012784B">
        <w:rPr>
          <w:szCs w:val="28"/>
        </w:rPr>
        <w:t>hr</w:t>
      </w:r>
      <w:proofErr w:type="spellEnd"/>
      <w:r w:rsidRPr="0012784B">
        <w:rPr>
          <w:szCs w:val="28"/>
        </w:rPr>
        <w:t xml:space="preserve">):  </w:t>
      </w:r>
    </w:p>
    <w:p w14:paraId="42136A76" w14:textId="77777777" w:rsidR="00A90751" w:rsidRPr="006259DC" w:rsidRDefault="00A90751" w:rsidP="00A90751">
      <w:pPr>
        <w:spacing w:after="0"/>
        <w:rPr>
          <w:szCs w:val="24"/>
        </w:rPr>
      </w:pPr>
      <w:r>
        <w:rPr>
          <w:sz w:val="32"/>
          <w:szCs w:val="32"/>
        </w:rPr>
        <w:tab/>
      </w:r>
      <w:r>
        <w:rPr>
          <w:sz w:val="32"/>
          <w:szCs w:val="32"/>
        </w:rPr>
        <w:tab/>
      </w:r>
      <w:r w:rsidRPr="006259DC">
        <w:rPr>
          <w:szCs w:val="24"/>
        </w:rPr>
        <w:t xml:space="preserve">Summer/Winter:   </w:t>
      </w:r>
      <w:r>
        <w:rPr>
          <w:szCs w:val="24"/>
        </w:rPr>
        <w:tab/>
      </w:r>
      <w:r w:rsidRPr="006259DC">
        <w:rPr>
          <w:szCs w:val="24"/>
        </w:rPr>
        <w:t xml:space="preserve">40 </w:t>
      </w:r>
      <w:proofErr w:type="spellStart"/>
      <w:r w:rsidRPr="006259DC">
        <w:rPr>
          <w:szCs w:val="24"/>
        </w:rPr>
        <w:t>hrs</w:t>
      </w:r>
      <w:proofErr w:type="spellEnd"/>
      <w:r w:rsidRPr="006259DC">
        <w:rPr>
          <w:szCs w:val="24"/>
        </w:rPr>
        <w:t>/</w:t>
      </w:r>
      <w:proofErr w:type="spellStart"/>
      <w:r w:rsidRPr="006259DC">
        <w:rPr>
          <w:szCs w:val="24"/>
        </w:rPr>
        <w:t>wk</w:t>
      </w:r>
      <w:proofErr w:type="spellEnd"/>
      <w:r w:rsidRPr="006259DC">
        <w:rPr>
          <w:szCs w:val="24"/>
        </w:rPr>
        <w:tab/>
      </w:r>
      <w:r w:rsidRPr="006259DC">
        <w:rPr>
          <w:szCs w:val="24"/>
        </w:rPr>
        <w:tab/>
      </w:r>
    </w:p>
    <w:p w14:paraId="7DE80F33" w14:textId="77777777" w:rsidR="00A90751" w:rsidRPr="006259DC" w:rsidRDefault="00A90751" w:rsidP="00A90751">
      <w:pPr>
        <w:spacing w:after="0"/>
        <w:ind w:left="720" w:firstLine="720"/>
        <w:rPr>
          <w:szCs w:val="24"/>
        </w:rPr>
      </w:pPr>
      <w:r w:rsidRPr="006259DC">
        <w:rPr>
          <w:szCs w:val="24"/>
        </w:rPr>
        <w:t>Fall/Spring:</w:t>
      </w:r>
      <w:r w:rsidRPr="006259DC">
        <w:rPr>
          <w:szCs w:val="24"/>
        </w:rPr>
        <w:tab/>
      </w:r>
      <w:r>
        <w:rPr>
          <w:szCs w:val="24"/>
        </w:rPr>
        <w:tab/>
      </w:r>
      <w:r w:rsidRPr="006259DC">
        <w:rPr>
          <w:szCs w:val="24"/>
        </w:rPr>
        <w:t xml:space="preserve">12 </w:t>
      </w:r>
      <w:proofErr w:type="spellStart"/>
      <w:r w:rsidRPr="006259DC">
        <w:rPr>
          <w:szCs w:val="24"/>
        </w:rPr>
        <w:t>hrs</w:t>
      </w:r>
      <w:proofErr w:type="spellEnd"/>
      <w:r w:rsidRPr="006259DC">
        <w:rPr>
          <w:szCs w:val="24"/>
        </w:rPr>
        <w:t>/</w:t>
      </w:r>
      <w:proofErr w:type="spellStart"/>
      <w:r w:rsidRPr="006259DC">
        <w:rPr>
          <w:szCs w:val="24"/>
        </w:rPr>
        <w:t>wk</w:t>
      </w:r>
      <w:proofErr w:type="spellEnd"/>
      <w:r w:rsidRPr="006259DC">
        <w:rPr>
          <w:szCs w:val="24"/>
        </w:rPr>
        <w:tab/>
      </w:r>
      <w:r w:rsidRPr="006259DC">
        <w:rPr>
          <w:szCs w:val="24"/>
        </w:rPr>
        <w:br/>
      </w:r>
    </w:p>
    <w:p w14:paraId="4A9C0BAA" w14:textId="77777777" w:rsidR="00B46251" w:rsidRPr="008052D3" w:rsidRDefault="00B46251" w:rsidP="00530785">
      <w:pPr>
        <w:spacing w:after="0"/>
        <w:rPr>
          <w:szCs w:val="24"/>
        </w:rPr>
      </w:pPr>
    </w:p>
    <w:p w14:paraId="5F786793" w14:textId="77777777" w:rsidR="00530785" w:rsidRPr="008052D3" w:rsidRDefault="00530785" w:rsidP="008052D3">
      <w:pPr>
        <w:spacing w:after="0"/>
        <w:ind w:left="720"/>
        <w:rPr>
          <w:szCs w:val="24"/>
        </w:rPr>
      </w:pPr>
    </w:p>
    <w:p w14:paraId="292A650B" w14:textId="77777777" w:rsidR="00A90751" w:rsidRDefault="00A90751">
      <w:pPr>
        <w:rPr>
          <w:sz w:val="32"/>
          <w:szCs w:val="32"/>
        </w:rPr>
      </w:pPr>
      <w:r>
        <w:rPr>
          <w:sz w:val="32"/>
          <w:szCs w:val="32"/>
        </w:rPr>
        <w:br w:type="page"/>
      </w:r>
    </w:p>
    <w:p w14:paraId="5A732D63" w14:textId="77777777" w:rsidR="00A90751" w:rsidRPr="00762A82" w:rsidRDefault="00A90751" w:rsidP="00A90751">
      <w:pPr>
        <w:spacing w:after="0"/>
        <w:jc w:val="center"/>
        <w:rPr>
          <w:b/>
          <w:szCs w:val="24"/>
          <w:u w:val="single"/>
        </w:rPr>
      </w:pPr>
      <w:r w:rsidRPr="00762A82">
        <w:rPr>
          <w:b/>
          <w:sz w:val="48"/>
          <w:szCs w:val="48"/>
          <w:u w:val="single"/>
        </w:rPr>
        <w:lastRenderedPageBreak/>
        <w:t>Closing Thoughts</w:t>
      </w:r>
      <w:r w:rsidRPr="00762A82">
        <w:rPr>
          <w:b/>
          <w:sz w:val="48"/>
          <w:szCs w:val="48"/>
          <w:u w:val="single"/>
        </w:rPr>
        <w:br/>
      </w:r>
    </w:p>
    <w:p w14:paraId="0FA1195E" w14:textId="77777777" w:rsidR="00A90751" w:rsidRPr="0012784B" w:rsidRDefault="00A90751" w:rsidP="00530785">
      <w:pPr>
        <w:spacing w:after="0"/>
        <w:rPr>
          <w:sz w:val="28"/>
          <w:szCs w:val="28"/>
        </w:rPr>
      </w:pPr>
      <w:r w:rsidRPr="0012784B">
        <w:rPr>
          <w:sz w:val="28"/>
          <w:szCs w:val="28"/>
        </w:rPr>
        <w:t>While the above gives estimates based on real data from US Bureau of Labor &amp; Statisti</w:t>
      </w:r>
      <w:r w:rsidR="00762A82" w:rsidRPr="0012784B">
        <w:rPr>
          <w:sz w:val="28"/>
          <w:szCs w:val="28"/>
        </w:rPr>
        <w:t>cs</w:t>
      </w:r>
      <w:r w:rsidRPr="0012784B">
        <w:rPr>
          <w:sz w:val="28"/>
          <w:szCs w:val="28"/>
        </w:rPr>
        <w:t xml:space="preserve"> and the college websites and it is useful for planning purposes, it is important for you to verify each element on your own.</w:t>
      </w:r>
    </w:p>
    <w:p w14:paraId="3256DBEE" w14:textId="77777777" w:rsidR="00A90751" w:rsidRPr="0012784B" w:rsidRDefault="00A90751" w:rsidP="00530785">
      <w:pPr>
        <w:spacing w:after="0"/>
        <w:rPr>
          <w:sz w:val="28"/>
          <w:szCs w:val="28"/>
        </w:rPr>
      </w:pPr>
    </w:p>
    <w:p w14:paraId="493FF674" w14:textId="77777777" w:rsidR="00D01C3D" w:rsidRPr="0012784B" w:rsidRDefault="00052801" w:rsidP="00530785">
      <w:pPr>
        <w:spacing w:after="0"/>
        <w:rPr>
          <w:sz w:val="28"/>
          <w:szCs w:val="28"/>
        </w:rPr>
      </w:pPr>
      <w:r w:rsidRPr="0012784B">
        <w:rPr>
          <w:sz w:val="28"/>
          <w:szCs w:val="28"/>
        </w:rPr>
        <w:t>When choosing a career it is important that you</w:t>
      </w:r>
      <w:r w:rsidR="00D01C3D" w:rsidRPr="0012784B">
        <w:rPr>
          <w:sz w:val="28"/>
          <w:szCs w:val="28"/>
        </w:rPr>
        <w:t xml:space="preserve"> learn as much as you possibly can about that career through the links in this document, through talking to those who currently work in that profession or have experience working in that profession, and from any other resources you can find.</w:t>
      </w:r>
    </w:p>
    <w:p w14:paraId="35DE9470" w14:textId="77777777" w:rsidR="00D01C3D" w:rsidRPr="0012784B" w:rsidRDefault="00D01C3D" w:rsidP="00530785">
      <w:pPr>
        <w:spacing w:after="0"/>
        <w:rPr>
          <w:sz w:val="28"/>
          <w:szCs w:val="28"/>
        </w:rPr>
      </w:pPr>
    </w:p>
    <w:p w14:paraId="36F14D6D" w14:textId="77777777" w:rsidR="00D01C3D" w:rsidRPr="0012784B" w:rsidRDefault="00D01C3D" w:rsidP="00530785">
      <w:pPr>
        <w:spacing w:after="0"/>
        <w:rPr>
          <w:sz w:val="28"/>
          <w:szCs w:val="28"/>
        </w:rPr>
      </w:pPr>
      <w:r w:rsidRPr="0012784B">
        <w:rPr>
          <w:sz w:val="28"/>
          <w:szCs w:val="28"/>
        </w:rPr>
        <w:t>If your chosen career requires college, you will definitely have times of frustration, worry, and discouragement.  Having a clear vision of your goal, and a clear understanding of what lies ahead and why you are putting forth such an effort is the best way to persevere during those difficult times and to succeed in completing the requisite training.</w:t>
      </w:r>
    </w:p>
    <w:p w14:paraId="6234260A" w14:textId="77777777" w:rsidR="00D01C3D" w:rsidRPr="0012784B" w:rsidRDefault="00D01C3D" w:rsidP="00530785">
      <w:pPr>
        <w:spacing w:after="0"/>
        <w:rPr>
          <w:sz w:val="28"/>
          <w:szCs w:val="28"/>
        </w:rPr>
      </w:pPr>
    </w:p>
    <w:p w14:paraId="05A42680" w14:textId="77777777" w:rsidR="00AA3AD9" w:rsidRPr="0012784B" w:rsidRDefault="00052801" w:rsidP="00530785">
      <w:pPr>
        <w:spacing w:after="0"/>
        <w:rPr>
          <w:sz w:val="28"/>
          <w:szCs w:val="28"/>
        </w:rPr>
      </w:pPr>
      <w:r w:rsidRPr="0012784B">
        <w:rPr>
          <w:sz w:val="28"/>
          <w:szCs w:val="28"/>
        </w:rPr>
        <w:t xml:space="preserve">I am always available to discuss </w:t>
      </w:r>
      <w:r w:rsidR="00AA3AD9" w:rsidRPr="0012784B">
        <w:rPr>
          <w:sz w:val="28"/>
          <w:szCs w:val="28"/>
        </w:rPr>
        <w:t>yo</w:t>
      </w:r>
      <w:r w:rsidRPr="0012784B">
        <w:rPr>
          <w:sz w:val="28"/>
          <w:szCs w:val="28"/>
        </w:rPr>
        <w:t>ur options</w:t>
      </w:r>
      <w:r w:rsidR="00AA3AD9" w:rsidRPr="0012784B">
        <w:rPr>
          <w:sz w:val="28"/>
          <w:szCs w:val="28"/>
        </w:rPr>
        <w:t xml:space="preserve">, answer </w:t>
      </w:r>
      <w:r w:rsidRPr="0012784B">
        <w:rPr>
          <w:sz w:val="28"/>
          <w:szCs w:val="28"/>
        </w:rPr>
        <w:t>any questions</w:t>
      </w:r>
      <w:r w:rsidR="00AA3AD9" w:rsidRPr="0012784B">
        <w:rPr>
          <w:sz w:val="28"/>
          <w:szCs w:val="28"/>
        </w:rPr>
        <w:t>, or put you in touch wit</w:t>
      </w:r>
      <w:r w:rsidR="004D2113" w:rsidRPr="0012784B">
        <w:rPr>
          <w:sz w:val="28"/>
          <w:szCs w:val="28"/>
        </w:rPr>
        <w:t>h</w:t>
      </w:r>
      <w:r w:rsidR="00AA3AD9" w:rsidRPr="0012784B">
        <w:rPr>
          <w:sz w:val="28"/>
          <w:szCs w:val="28"/>
        </w:rPr>
        <w:t xml:space="preserve"> someone experienced in your chosen profession</w:t>
      </w:r>
      <w:r w:rsidRPr="0012784B">
        <w:rPr>
          <w:sz w:val="28"/>
          <w:szCs w:val="28"/>
        </w:rPr>
        <w:t xml:space="preserve">.  </w:t>
      </w:r>
    </w:p>
    <w:p w14:paraId="0565C050" w14:textId="77777777" w:rsidR="00530785" w:rsidRPr="0012784B" w:rsidRDefault="00052801" w:rsidP="00530785">
      <w:pPr>
        <w:spacing w:after="0"/>
        <w:rPr>
          <w:sz w:val="28"/>
          <w:szCs w:val="28"/>
        </w:rPr>
      </w:pPr>
      <w:r w:rsidRPr="0012784B">
        <w:rPr>
          <w:sz w:val="28"/>
          <w:szCs w:val="28"/>
        </w:rPr>
        <w:t>A</w:t>
      </w:r>
      <w:r w:rsidR="00AA3AD9" w:rsidRPr="0012784B">
        <w:rPr>
          <w:sz w:val="28"/>
          <w:szCs w:val="28"/>
        </w:rPr>
        <w:t>lso,</w:t>
      </w:r>
      <w:r w:rsidRPr="0012784B">
        <w:rPr>
          <w:sz w:val="28"/>
          <w:szCs w:val="28"/>
        </w:rPr>
        <w:t xml:space="preserve"> I’ll be happy to provide the </w:t>
      </w:r>
      <w:r w:rsidR="00530785" w:rsidRPr="0012784B">
        <w:rPr>
          <w:sz w:val="28"/>
          <w:szCs w:val="28"/>
        </w:rPr>
        <w:t>names of each college</w:t>
      </w:r>
      <w:r w:rsidR="00D01C3D" w:rsidRPr="0012784B">
        <w:rPr>
          <w:sz w:val="28"/>
          <w:szCs w:val="28"/>
        </w:rPr>
        <w:t xml:space="preserve"> used to generate the numbers in the tables</w:t>
      </w:r>
      <w:r w:rsidRPr="0012784B">
        <w:rPr>
          <w:sz w:val="28"/>
          <w:szCs w:val="28"/>
        </w:rPr>
        <w:t xml:space="preserve">.  </w:t>
      </w:r>
    </w:p>
    <w:p w14:paraId="2B8F7F4D" w14:textId="77777777" w:rsidR="00530785" w:rsidRPr="0012784B" w:rsidRDefault="00530785" w:rsidP="00530785">
      <w:pPr>
        <w:spacing w:after="0"/>
        <w:rPr>
          <w:sz w:val="28"/>
          <w:szCs w:val="28"/>
        </w:rPr>
      </w:pPr>
    </w:p>
    <w:p w14:paraId="3B137654" w14:textId="77777777" w:rsidR="00AA3AD9" w:rsidRPr="0012784B" w:rsidRDefault="00AA3AD9" w:rsidP="00530785">
      <w:pPr>
        <w:spacing w:after="0"/>
        <w:rPr>
          <w:sz w:val="28"/>
          <w:szCs w:val="28"/>
        </w:rPr>
      </w:pPr>
      <w:r w:rsidRPr="0012784B">
        <w:rPr>
          <w:sz w:val="28"/>
          <w:szCs w:val="28"/>
        </w:rPr>
        <w:t>And if you are interested</w:t>
      </w:r>
      <w:r w:rsidR="00052801" w:rsidRPr="0012784B">
        <w:rPr>
          <w:sz w:val="28"/>
          <w:szCs w:val="28"/>
        </w:rPr>
        <w:t xml:space="preserve"> </w:t>
      </w:r>
      <w:r w:rsidR="00530785" w:rsidRPr="0012784B">
        <w:rPr>
          <w:sz w:val="28"/>
          <w:szCs w:val="28"/>
        </w:rPr>
        <w:t xml:space="preserve">I will </w:t>
      </w:r>
      <w:r w:rsidR="00D01C3D" w:rsidRPr="0012784B">
        <w:rPr>
          <w:sz w:val="28"/>
          <w:szCs w:val="28"/>
        </w:rPr>
        <w:t>send you two</w:t>
      </w:r>
      <w:r w:rsidRPr="0012784B">
        <w:rPr>
          <w:sz w:val="28"/>
          <w:szCs w:val="28"/>
        </w:rPr>
        <w:t xml:space="preserve"> interactive </w:t>
      </w:r>
      <w:r w:rsidR="00530785" w:rsidRPr="0012784B">
        <w:rPr>
          <w:sz w:val="28"/>
          <w:szCs w:val="28"/>
        </w:rPr>
        <w:t>spreadsheet</w:t>
      </w:r>
      <w:r w:rsidR="00D01C3D" w:rsidRPr="0012784B">
        <w:rPr>
          <w:sz w:val="28"/>
          <w:szCs w:val="28"/>
        </w:rPr>
        <w:t>s</w:t>
      </w:r>
      <w:r w:rsidR="00530785" w:rsidRPr="0012784B">
        <w:rPr>
          <w:sz w:val="28"/>
          <w:szCs w:val="28"/>
        </w:rPr>
        <w:t xml:space="preserve"> where you can explore all of your options </w:t>
      </w:r>
      <w:r w:rsidR="00052801" w:rsidRPr="0012784B">
        <w:rPr>
          <w:sz w:val="28"/>
          <w:szCs w:val="28"/>
        </w:rPr>
        <w:t xml:space="preserve">by choosing different careers, colleges, lifestyles, etc.  </w:t>
      </w:r>
    </w:p>
    <w:p w14:paraId="74AF47AF" w14:textId="77777777" w:rsidR="00530785" w:rsidRPr="0012784B" w:rsidRDefault="00530785" w:rsidP="00530785">
      <w:pPr>
        <w:spacing w:after="0"/>
        <w:rPr>
          <w:sz w:val="28"/>
          <w:szCs w:val="28"/>
        </w:rPr>
      </w:pPr>
    </w:p>
    <w:p w14:paraId="035DF63F" w14:textId="77777777" w:rsidR="00530785" w:rsidRPr="0012784B" w:rsidRDefault="00AA3AD9" w:rsidP="00530785">
      <w:pPr>
        <w:spacing w:after="0"/>
        <w:rPr>
          <w:b/>
          <w:sz w:val="28"/>
          <w:szCs w:val="28"/>
        </w:rPr>
      </w:pPr>
      <w:r w:rsidRPr="0012784B">
        <w:rPr>
          <w:b/>
          <w:sz w:val="28"/>
          <w:szCs w:val="28"/>
        </w:rPr>
        <w:t>R</w:t>
      </w:r>
      <w:r w:rsidR="00D01C3D" w:rsidRPr="0012784B">
        <w:rPr>
          <w:b/>
          <w:sz w:val="28"/>
          <w:szCs w:val="28"/>
        </w:rPr>
        <w:t>emember, t</w:t>
      </w:r>
      <w:r w:rsidR="00530785" w:rsidRPr="0012784B">
        <w:rPr>
          <w:b/>
          <w:sz w:val="28"/>
          <w:szCs w:val="28"/>
        </w:rPr>
        <w:t xml:space="preserve">here is </w:t>
      </w:r>
      <w:r w:rsidR="00530785" w:rsidRPr="0012784B">
        <w:rPr>
          <w:b/>
          <w:sz w:val="28"/>
          <w:szCs w:val="28"/>
          <w:u w:val="single"/>
        </w:rPr>
        <w:t>never</w:t>
      </w:r>
      <w:r w:rsidR="00052801" w:rsidRPr="0012784B">
        <w:rPr>
          <w:b/>
          <w:sz w:val="28"/>
          <w:szCs w:val="28"/>
        </w:rPr>
        <w:t xml:space="preserve"> any cost or obligation.</w:t>
      </w:r>
    </w:p>
    <w:p w14:paraId="46BC7121" w14:textId="77777777" w:rsidR="00530785" w:rsidRPr="0012784B" w:rsidRDefault="00530785" w:rsidP="00530785">
      <w:pPr>
        <w:spacing w:after="0"/>
        <w:rPr>
          <w:sz w:val="28"/>
          <w:szCs w:val="28"/>
        </w:rPr>
      </w:pPr>
    </w:p>
    <w:p w14:paraId="464CD934" w14:textId="77777777" w:rsidR="00530785" w:rsidRPr="0012784B" w:rsidRDefault="00530785" w:rsidP="00530785">
      <w:pPr>
        <w:spacing w:after="0"/>
        <w:rPr>
          <w:sz w:val="28"/>
          <w:szCs w:val="28"/>
        </w:rPr>
      </w:pPr>
      <w:r w:rsidRPr="0012784B">
        <w:rPr>
          <w:sz w:val="28"/>
          <w:szCs w:val="28"/>
        </w:rPr>
        <w:tab/>
        <w:t>Greg Gipp</w:t>
      </w:r>
    </w:p>
    <w:p w14:paraId="55CB60C7" w14:textId="1E47FD8F" w:rsidR="00951136" w:rsidRPr="0012784B" w:rsidRDefault="00530785" w:rsidP="00762A82">
      <w:pPr>
        <w:spacing w:after="0"/>
        <w:rPr>
          <w:sz w:val="28"/>
          <w:szCs w:val="28"/>
        </w:rPr>
      </w:pPr>
      <w:r w:rsidRPr="0012784B">
        <w:rPr>
          <w:sz w:val="28"/>
          <w:szCs w:val="28"/>
        </w:rPr>
        <w:tab/>
      </w:r>
      <w:r w:rsidR="00683B6D" w:rsidRPr="0012784B">
        <w:rPr>
          <w:sz w:val="28"/>
          <w:szCs w:val="28"/>
        </w:rPr>
        <w:t>freecareermatch@gmail.com</w:t>
      </w:r>
    </w:p>
    <w:sectPr w:rsidR="00951136" w:rsidRPr="0012784B" w:rsidSect="006F0367">
      <w:headerReference w:type="even" r:id="rId14"/>
      <w:headerReference w:type="default" r:id="rId15"/>
      <w:footerReference w:type="even" r:id="rId16"/>
      <w:footerReference w:type="default" r:id="rId17"/>
      <w:headerReference w:type="first" r:id="rId18"/>
      <w:footerReference w:type="first" r:id="rId19"/>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0E2CF" w14:textId="77777777" w:rsidR="00713182" w:rsidRDefault="00713182">
      <w:pPr>
        <w:spacing w:after="0" w:line="240" w:lineRule="auto"/>
      </w:pPr>
      <w:r>
        <w:separator/>
      </w:r>
    </w:p>
  </w:endnote>
  <w:endnote w:type="continuationSeparator" w:id="0">
    <w:p w14:paraId="48F8AC7F" w14:textId="77777777" w:rsidR="00713182" w:rsidRDefault="00713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Franklin Gothic Medium"/>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5BCE" w14:textId="77777777" w:rsidR="00591730" w:rsidRDefault="005917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591730" w14:paraId="7B802402" w14:textId="77777777" w:rsidTr="00115663">
      <w:trPr>
        <w:trHeight w:val="1421"/>
      </w:trPr>
      <w:tc>
        <w:tcPr>
          <w:tcW w:w="12221" w:type="dxa"/>
          <w:tcBorders>
            <w:top w:val="nil"/>
            <w:left w:val="nil"/>
            <w:bottom w:val="nil"/>
            <w:right w:val="nil"/>
          </w:tcBorders>
        </w:tcPr>
        <w:p w14:paraId="79959B9F" w14:textId="77777777" w:rsidR="00591730" w:rsidRDefault="00591730" w:rsidP="00115663">
          <w:pPr>
            <w:pStyle w:val="Footer"/>
            <w:spacing w:after="0"/>
            <w:jc w:val="left"/>
          </w:pPr>
          <w:r>
            <w:rPr>
              <w:noProof/>
            </w:rPr>
            <w:drawing>
              <wp:inline distT="0" distB="0" distL="0" distR="0" wp14:anchorId="2521546E" wp14:editId="0AB0C3C6">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591730" w14:paraId="3556F1D4" w14:textId="77777777" w:rsidTr="002E1A5A">
      <w:trPr>
        <w:trHeight w:val="1362"/>
      </w:trPr>
      <w:tc>
        <w:tcPr>
          <w:tcW w:w="12275" w:type="dxa"/>
          <w:tcBorders>
            <w:top w:val="nil"/>
            <w:left w:val="nil"/>
            <w:bottom w:val="nil"/>
            <w:right w:val="nil"/>
          </w:tcBorders>
        </w:tcPr>
        <w:p w14:paraId="52C39C7B" w14:textId="77777777" w:rsidR="00591730" w:rsidRDefault="00591730" w:rsidP="002E1A5A">
          <w:pPr>
            <w:pStyle w:val="Footer"/>
            <w:spacing w:after="0"/>
          </w:pPr>
          <w:r>
            <w:rPr>
              <w:noProof/>
            </w:rPr>
            <w:drawing>
              <wp:inline distT="0" distB="0" distL="0" distR="0" wp14:anchorId="3A53452B" wp14:editId="27914BFA">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94D95" w14:textId="77777777" w:rsidR="00713182" w:rsidRDefault="00713182">
      <w:pPr>
        <w:spacing w:after="0" w:line="240" w:lineRule="auto"/>
      </w:pPr>
      <w:r>
        <w:separator/>
      </w:r>
    </w:p>
  </w:footnote>
  <w:footnote w:type="continuationSeparator" w:id="0">
    <w:p w14:paraId="3BDD9A01" w14:textId="77777777" w:rsidR="00713182" w:rsidRDefault="00713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B1BF8" w14:textId="77777777" w:rsidR="00591730" w:rsidRDefault="00591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591730" w14:paraId="6A82806B" w14:textId="77777777" w:rsidTr="00115663">
      <w:trPr>
        <w:trHeight w:val="1880"/>
      </w:trPr>
      <w:tc>
        <w:tcPr>
          <w:tcW w:w="12201" w:type="dxa"/>
          <w:tcBorders>
            <w:top w:val="nil"/>
            <w:left w:val="nil"/>
            <w:bottom w:val="nil"/>
            <w:right w:val="nil"/>
          </w:tcBorders>
        </w:tcPr>
        <w:p w14:paraId="532FC417" w14:textId="77777777" w:rsidR="00591730" w:rsidRDefault="00591730" w:rsidP="00115663">
          <w:pPr>
            <w:pStyle w:val="Header"/>
          </w:pPr>
          <w:r>
            <w:rPr>
              <w:noProof/>
            </w:rPr>
            <w:drawing>
              <wp:inline distT="0" distB="0" distL="0" distR="0" wp14:anchorId="2B9F6AEB" wp14:editId="1DD590D1">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60639" w14:textId="77777777" w:rsidR="00591730" w:rsidRDefault="00591730">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EC328C"/>
    <w:multiLevelType w:val="hybridMultilevel"/>
    <w:tmpl w:val="5F7EF882"/>
    <w:lvl w:ilvl="0" w:tplc="5FA0149E">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36"/>
    <w:rsid w:val="00000671"/>
    <w:rsid w:val="000138FB"/>
    <w:rsid w:val="00052801"/>
    <w:rsid w:val="00066E19"/>
    <w:rsid w:val="000B4BF8"/>
    <w:rsid w:val="000B6D9F"/>
    <w:rsid w:val="000D3607"/>
    <w:rsid w:val="000F2898"/>
    <w:rsid w:val="00115663"/>
    <w:rsid w:val="0012784B"/>
    <w:rsid w:val="00140B92"/>
    <w:rsid w:val="00207ADE"/>
    <w:rsid w:val="00213EAB"/>
    <w:rsid w:val="00215D1D"/>
    <w:rsid w:val="00244325"/>
    <w:rsid w:val="00255E51"/>
    <w:rsid w:val="00263639"/>
    <w:rsid w:val="00267955"/>
    <w:rsid w:val="002812CE"/>
    <w:rsid w:val="00284AAA"/>
    <w:rsid w:val="00294CF7"/>
    <w:rsid w:val="002A7062"/>
    <w:rsid w:val="002C120F"/>
    <w:rsid w:val="002C3B44"/>
    <w:rsid w:val="002D7F70"/>
    <w:rsid w:val="002E1A5A"/>
    <w:rsid w:val="00312210"/>
    <w:rsid w:val="00335E0F"/>
    <w:rsid w:val="003371AA"/>
    <w:rsid w:val="00361777"/>
    <w:rsid w:val="00361FC2"/>
    <w:rsid w:val="003B4847"/>
    <w:rsid w:val="003F7C02"/>
    <w:rsid w:val="004470AE"/>
    <w:rsid w:val="00462B54"/>
    <w:rsid w:val="00466708"/>
    <w:rsid w:val="00471125"/>
    <w:rsid w:val="004B1E95"/>
    <w:rsid w:val="004C1265"/>
    <w:rsid w:val="004C595E"/>
    <w:rsid w:val="004D19C6"/>
    <w:rsid w:val="004D2113"/>
    <w:rsid w:val="004E7BE8"/>
    <w:rsid w:val="004F1F6E"/>
    <w:rsid w:val="00524809"/>
    <w:rsid w:val="00530785"/>
    <w:rsid w:val="00535A9A"/>
    <w:rsid w:val="0056585A"/>
    <w:rsid w:val="00576382"/>
    <w:rsid w:val="005800CA"/>
    <w:rsid w:val="00591730"/>
    <w:rsid w:val="005A51D5"/>
    <w:rsid w:val="005B5164"/>
    <w:rsid w:val="005D5BE6"/>
    <w:rsid w:val="00620729"/>
    <w:rsid w:val="006259DC"/>
    <w:rsid w:val="00630B97"/>
    <w:rsid w:val="00635BD3"/>
    <w:rsid w:val="00642F24"/>
    <w:rsid w:val="00644A77"/>
    <w:rsid w:val="006602FB"/>
    <w:rsid w:val="00665D93"/>
    <w:rsid w:val="00673242"/>
    <w:rsid w:val="00683B6D"/>
    <w:rsid w:val="00691768"/>
    <w:rsid w:val="006C514C"/>
    <w:rsid w:val="006E6DB8"/>
    <w:rsid w:val="006F0367"/>
    <w:rsid w:val="00713182"/>
    <w:rsid w:val="0073788B"/>
    <w:rsid w:val="00762A82"/>
    <w:rsid w:val="00772138"/>
    <w:rsid w:val="007B2728"/>
    <w:rsid w:val="007C4A68"/>
    <w:rsid w:val="007E0D6E"/>
    <w:rsid w:val="007E3A99"/>
    <w:rsid w:val="008052D3"/>
    <w:rsid w:val="00824A16"/>
    <w:rsid w:val="008658F6"/>
    <w:rsid w:val="008945AC"/>
    <w:rsid w:val="009439AA"/>
    <w:rsid w:val="009454F9"/>
    <w:rsid w:val="00951136"/>
    <w:rsid w:val="009736DB"/>
    <w:rsid w:val="009A0C2C"/>
    <w:rsid w:val="009B49C7"/>
    <w:rsid w:val="009C4DDB"/>
    <w:rsid w:val="00A34E13"/>
    <w:rsid w:val="00A372BE"/>
    <w:rsid w:val="00A45E55"/>
    <w:rsid w:val="00A65000"/>
    <w:rsid w:val="00A8058A"/>
    <w:rsid w:val="00A87FE0"/>
    <w:rsid w:val="00A905BF"/>
    <w:rsid w:val="00A90751"/>
    <w:rsid w:val="00AA3AD9"/>
    <w:rsid w:val="00AC78FA"/>
    <w:rsid w:val="00AD1A38"/>
    <w:rsid w:val="00B22EC4"/>
    <w:rsid w:val="00B25A5A"/>
    <w:rsid w:val="00B46251"/>
    <w:rsid w:val="00B54EAE"/>
    <w:rsid w:val="00B552FE"/>
    <w:rsid w:val="00B86474"/>
    <w:rsid w:val="00BA5A05"/>
    <w:rsid w:val="00BC06ED"/>
    <w:rsid w:val="00C21B26"/>
    <w:rsid w:val="00C62C2D"/>
    <w:rsid w:val="00C82F56"/>
    <w:rsid w:val="00CC2C20"/>
    <w:rsid w:val="00CE2CAB"/>
    <w:rsid w:val="00D01C3D"/>
    <w:rsid w:val="00D64C7B"/>
    <w:rsid w:val="00D904CD"/>
    <w:rsid w:val="00DB7FC0"/>
    <w:rsid w:val="00DD1A84"/>
    <w:rsid w:val="00DE1A5F"/>
    <w:rsid w:val="00DE3E34"/>
    <w:rsid w:val="00E041D6"/>
    <w:rsid w:val="00E32718"/>
    <w:rsid w:val="00E564F8"/>
    <w:rsid w:val="00E71405"/>
    <w:rsid w:val="00E761F2"/>
    <w:rsid w:val="00E802A8"/>
    <w:rsid w:val="00E90BFE"/>
    <w:rsid w:val="00EC2308"/>
    <w:rsid w:val="00ED02A9"/>
    <w:rsid w:val="00EE2831"/>
    <w:rsid w:val="00F462B9"/>
    <w:rsid w:val="00F465F8"/>
    <w:rsid w:val="00F83039"/>
    <w:rsid w:val="00F8617B"/>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C04394"/>
  <w15:chartTrackingRefBased/>
  <w15:docId w15:val="{7A816871-F1F2-46C9-A0C9-EA4CC817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21B26"/>
    <w:pPr>
      <w:spacing w:after="0" w:line="240" w:lineRule="auto"/>
    </w:pPr>
    <w:rPr>
      <w:sz w:val="22"/>
      <w:szCs w:val="22"/>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GridTable4-Accent6">
    <w:name w:val="Grid Table 4 Accent 6"/>
    <w:basedOn w:val="TableNormal"/>
    <w:uiPriority w:val="49"/>
    <w:rsid w:val="00C82F56"/>
    <w:pPr>
      <w:spacing w:after="0" w:line="240" w:lineRule="auto"/>
    </w:pPr>
    <w:rPr>
      <w:sz w:val="22"/>
      <w:szCs w:val="22"/>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GridTable4-Accent4">
    <w:name w:val="Grid Table 4 Accent 4"/>
    <w:basedOn w:val="TableNormal"/>
    <w:uiPriority w:val="49"/>
    <w:rsid w:val="00530785"/>
    <w:pPr>
      <w:spacing w:after="0" w:line="240" w:lineRule="auto"/>
    </w:pPr>
    <w:rPr>
      <w:sz w:val="22"/>
      <w:szCs w:val="22"/>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reerexplorer.com/careers/actuary/how-to-becom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netonline.org/link/summary/15-2011.0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erexplorer.com/careers/accountant/how-to-becom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onetonline.org/link/summary/13-2011.0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ppg\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1D4C8-A0A4-4F39-A602-0376CC75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11</TotalTime>
  <Pages>12</Pages>
  <Words>2703</Words>
  <Characters>12763</Characters>
  <Application>Microsoft Office Word</Application>
  <DocSecurity>0</DocSecurity>
  <Lines>344</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Gipp</dc:creator>
  <cp:keywords/>
  <dc:description/>
  <cp:lastModifiedBy>Microsoft account</cp:lastModifiedBy>
  <cp:revision>5</cp:revision>
  <cp:lastPrinted>2024-07-20T01:13:00Z</cp:lastPrinted>
  <dcterms:created xsi:type="dcterms:W3CDTF">2025-03-31T13:27:00Z</dcterms:created>
  <dcterms:modified xsi:type="dcterms:W3CDTF">2025-03-31T13:43:00Z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GrammarlyDocumentId">
    <vt:lpwstr>45a295f5-fb58-44cf-be6e-17f13d1c20b0</vt:lpwstr>
  </property>
</Properties>
</file>